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1b1f" w14:textId="5471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 "Об утверждении проверочного листа 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29 ноября 2022 года № 472/НҚ и и.о. Министра национальной экономики Республики Казахстан от 30 ноября 2022 года № 104. Зарегистрирован в Министерстве юстиции Республики Казахстан 30 ноября 2022 года № 30864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ПРИКАЗЫВАЕМ: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 "Об утверждении проверочного листа в области космической деятельности" (зарегистрирован в Реестре государственной регистрации нормативных правовых актов под № 12760)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деятельности, утвержденный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и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</w:t>
      </w:r>
    </w:p>
    <w:bookmarkEnd w:id="8"/>
    <w:p>
      <w:pPr>
        <w:spacing w:after="0"/>
        <w:ind w:left="0"/>
        <w:jc w:val="both"/>
      </w:pPr>
      <w:bookmarkStart w:name="z43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сфере/в области/за космической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у физического лица (индивидуального предпринимателя)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организации высшего образования и стажа работ не менее трех лет на руководящей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у юридического лица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1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