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1c0a7c" w14:textId="61c0a7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обороны Республики Казахстан от 22 декабря 2020 года № 722 "Об утверждении требований, предъявляемых к состоянию здоровья лиц для прохождения службы в Вооруженных Силах, других войсках и воинских формированиях Республики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обороны Республики Казахстан от 29 ноября 2022 года № 1144. Зарегистрирован в Министерстве юстиции Республики Казахстан 30 ноября 2022 года № 30857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обороны Республики Казахстан от 22 декабря 2020 года № 722 "Об утверждении требований, предъявляемых к состоянию здоровья лиц для прохождения службы в Вооруженных Силах, других войсках и воинских формированиях Республики Казахстан" (зарегистрирован в Реестре государственной регистрации нормативных правовых актов под № 21863) следующие изменения: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статьи 11 Кодекса Республики Казахстан "О здоровье народа и системе здравоохранения",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rPr>
          <w:rFonts w:ascii="Times New Roman"/>
          <w:b w:val="false"/>
          <w:i w:val="false"/>
          <w:color w:val="000000"/>
          <w:sz w:val="28"/>
        </w:rPr>
        <w:t>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7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Требованиям, предъявляемым к состоянию здоровья лиц для прохождения службы в Вооруженных Силах, других войсках и воинских формированиях Республики Казахстан, утвержденным указанным приказом, изложить в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9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Главному военно-медицинскому управлению Вооруженных Сил Республики Казахстан в установленном законодательством Республики Казахстан порядке обеспечить:</w:t>
      </w:r>
    </w:p>
    <w:bookmarkEnd w:id="1"/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2"/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обороны Республики Казахстан;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направление сведений в Юридический департамент Министерства обороны Республики Казахстан об исполнении мероприятий, предусмотренных подпунктами 1) и 2) настоящего пункта в течение десяти календарных дней со дня его первого официального опубликования.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заместителя Министра обороны Республики Казахстан.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довести до должностных лиц в части, их касающейся.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Министр обороны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Жаксылыков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bookmarkStart w:name="z18" w:id="8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здравоохранения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bookmarkStart w:name="z21" w:id="9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внутренних дел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bookmarkStart w:name="z24" w:id="10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Служба государственной охраны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bookmarkStart w:name="z27" w:id="11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Комитет национальной безопасности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 обороны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ноября 2022 года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1144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Требованиям, предъявляемым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состоянию здоровья лиц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прохождения службы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Вооруженных Силах, других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войсках и воинских формированиях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</w:tr>
    </w:tbl>
    <w:bookmarkStart w:name="z41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Категории годности граждан (военнослужащих) к поступлению в ВУЗы, реализующие образовательные программы соответствующего уровня</w:t>
      </w:r>
    </w:p>
    <w:bookmarkEnd w:id="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Показатели физического развития, перечень болезней, пунктов и подпунктов требований по графам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ВУЗы, реализующие образовательные программы общего среднего образования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ВУЗы, реализующие образовательные программы технического и профессионального образования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ВУЗы, реализующие образовательные программы высшего образования по подготовке офицеров: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кафедры высших учебных заведений по подготовке офицеров запаса (сержантов запаса)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ВУЗы, реализующие образовательные программы послевузовского образования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Десантно-штурмовых войск, военно-морских сил и войсковой разведки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Пограничных, мотострелковых, танковых войск и артиллерии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Национальной гвардии, инженерно-авиационной службы, зенитно-ракетных, радиотехнических, специальных (инженерных, химических, связи и другие) войск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Материально-технического обеспечения (тыла, транспорта, вооружения, медицины и другие), информационной безопасности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Рост (см)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выше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ВМС - 185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ниже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Острота зрения для дали не ниже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 коррекции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0,8/0,8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0,6/0,6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0,6/0,6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0,5/0,4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0,5/0,4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0,5/0,4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коррекцией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0,8/0,5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0,8/0,5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0,8/0,5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0,4/0,4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Рефракция (в дптр) не более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близорукость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1,0/1,0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2,0/2,0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2,0/2,0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2,0/2,0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3,0/3,0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3,0/3,0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4,0/4,0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4,0/4,0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дальнозоркость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2,0/2,0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2,0/2,0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3,0/3,0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3,0/3,0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3,0/3,0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3,0/3,0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6,0/6,0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6,0/6,0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астигматизм с разницей рефракции в двух главных меридианах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1,0/1,0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1,0/1,0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1,0/1,0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2,0/2,0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2,0/2,0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2,0/2,0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2,0/2,0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2,0/2,0</w:t>
            </w:r>
          </w:p>
        </w:tc>
      </w:tr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Цветоощущение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дихромазия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НГ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аномальная трихромазия</w:t>
            </w:r>
          </w:p>
          <w:bookmarkEnd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"А" и "В"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НГ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аномальная трихромазия "С"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 - НГ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Слух: шепотная речь (метров) не менее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6/6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6/6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6/6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6/6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6/6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6/6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6/6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5/5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Болезни эндокринной системы, расстройства питания и нарушения обмена веществ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12 подпункт 3)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ожирение I степени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Психические расстройства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14 подпункт 4), пункт 16 подпункт 4)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НГ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17 подпункт 4)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Болезни нервной системы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21 подпункт 3), пункт 22 подпункт 4), пункт 23 подпункт 4), пункт 24 подпункт 4), пункт 25 подпункт 4), пункт 26 подпункт 4), пункт 27 подпункт 4)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Болезни глаза и придаточного аппарата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29 подпункт 3), пункт 30 подпункт 3), пункт 33 подпункт 2)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Болезни уха и сосцевидного отростка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37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38 подпункт 3)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39 подпункт 3)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Болезни системы кровообращения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42 подпункт 4)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45 подпункт 4)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46 подпункт 2)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Болезни органов дыхания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48 подпункты 3), 4), 5)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50 подпункт 3)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НГ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Болезни органов пищеварения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53 подпункты1) и 2)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НГ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53 подпункт 3)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54 подпункт 2)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НГ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54 подпункт 3)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55 подпункт 3)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55 подпункт 4)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58 подпункт 3)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НГ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58 подпункт 4)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59 подпункт 3)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60 подпункт 4)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Болезни кожи и подкожной клетчатки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62 подпункт 3)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НГ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62 подпункт 4)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Болезни костно-мышечной системы и соединительной ткани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64 подпункт 3), пункт 65 подпункт 3), пункт 66 подпункт 3)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НГ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65 подпункт 4), пункт 66 подпункт 4)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67 подпункт 4)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68 подпункт 4), пункт 69 подпункт 4)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Болезни мочеполовой системы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71 подпункт 3), пункт 72 подпункт 3), пункт 73 подпункт 3)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НГ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71 подпункт 4), пункт 72 подпункт 4), пункт 73 подпункт 4)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Врожденные аномалии, деформации и хромосомные нарушения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80 подпункт 4)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Последствия травм, отравлений и других воздействий внешних факторов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81 подпункт 3), пункт 82 подпункт 3), пункт 84 подпункт 3)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НГ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82 подпункт 4)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83 подпункт 4)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</w:tbl>
    <w:bookmarkStart w:name="z4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ВМС – Военно-морские силы; хим – химические войска.</w:t>
      </w:r>
    </w:p>
    <w:bookmarkEnd w:id="14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