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54dac06" w14:textId="54dac06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изменения в приказ исполняющего обязанности Министра финансов Республики Казахстан от 27 января 2022 года № 88 "Об утверждении Правил функционирования механизма прослеживаемости товаров"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Заместителя Премьер-Министра - Министра финансов Республики Казахстан от 29 ноября 2022 года № 1207. Зарегистрирован в Министерстве юстиции Республики Казахстан 30 ноября 2022 года № 30856. Утратил силу приказом Министра финансов Республики Казахстан от 24 октября 2025 года № 623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 силу приказом Министра финансов РК от 24.10.2025 </w:t>
      </w:r>
      <w:r>
        <w:rPr>
          <w:rFonts w:ascii="Times New Roman"/>
          <w:b w:val="false"/>
          <w:i w:val="false"/>
          <w:color w:val="ff0000"/>
          <w:sz w:val="28"/>
        </w:rPr>
        <w:t>№ 623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</w:t>
      </w:r>
      <w:r>
        <w:rPr>
          <w:rFonts w:ascii="Times New Roman"/>
          <w:b w:val="false"/>
          <w:i w:val="false"/>
          <w:color w:val="ff0000"/>
          <w:sz w:val="28"/>
        </w:rPr>
        <w:t>01.01.2026</w:t>
      </w:r>
      <w:r>
        <w:rPr>
          <w:rFonts w:ascii="Times New Roman"/>
          <w:b w:val="false"/>
          <w:i w:val="false"/>
          <w:color w:val="ff0000"/>
          <w:sz w:val="28"/>
        </w:rPr>
        <w:t>).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Министра финансов Республики Казахстан от 27 января 2022 года № 88 "Об утверждении Правил функционирования механизма прослеживаемости товаров" (зарегистрирован в Реестре государственной регистрации нормативных правовых актов под № 26670) следующее изменение: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функционирования механизма прослеживаемости товаров, утвержденных указанным приказом: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"1. Настоящие Правила функционирования механизма прослеживаемости товаров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6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176-1 Кодекса Республики Казахстан "О налогах и других обязательных платежах в бюджет" (Налоговый кодекс) (далее – Налоговый кодекс) и Соглашением о механизме прослеживаемости товаров, ввезенных на таможенную территорию Евразийского экономического союза, совершенным в городе Астане 29 мая 2019 года, ратифицированным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ратификации Соглашения о механизме прослеживаемости товаров, ввезенных на таможенную территорию Евразийского экономического союза" (далее – Соглашение) и определяют порядок функционирования механизма прослеживаемости товаров.".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государственных доходов Министерства финансов Республики Казахстан в установленном законодательством Республики Казахстан порядке обеспечить: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финансов Республики Казахстан;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финансов Республики Казахстан сведений об исполнении мероприятий, предусмотренных подпунктами 1) и 2) настоящего пункта.</w:t>
      </w:r>
    </w:p>
    <w:bookmarkEnd w:id="7"/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     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Заместитель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Премьер-Министра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- Министр финансов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Жамаубаев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