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4bb1" w14:textId="af54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аэропорта, не относящихся к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ноября 2022 года № 649. Зарегистрирован в Министерстве юстиции Республики Казахстан 29 ноября 2022 года № 30787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аэропорта, не относящихся к аэропортовской деятельности" (зарегистрирован в Реестре государственной регистрации нормативных правовых актов под № 21333)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оказанию услуг на территории аэропорта, не относящихся к аэропортовской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Предметом конкурса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эксплуатанта аэропорта от 1 (одного) квадратного метра, предназначенные для объектов общественного питания и автоматизированных устройств продажи продуктов питания;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эксплуатанта аэропорта от 15 (пятнадцати) квадратных метров, не предназначенные для объектов общественного питания и автоматизированных устройств продажи продуктов питания.";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участия в конкурсе потенциальный поставщик предоставляет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 следующие документы (информация):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спецификация с указанием требуемых материальных и не материальных активов в собственности или на условиях аренды (если такое требуется в соответствии с технологией работ по предоставлению услуг), технологических документов для предоставления услуг;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банка (банков) об отсутствии просроченной задолженности потенциального поставщика более чем за 3 (три) месяца, предшествующие дате вскрытия конвертов с конкурсными заявками, перед банком (банками) (в случае, если потенциальный поставщик является клиентом нескольких банков второго уровня или филиалов, а также иностранного банка, данная справка представляется от каждого из таких банков) за подписью первого руководителя или лица, его замещающего, с печатью банка (банков);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бумажную копию электронного документа или копию сведения об отсутствии (наличии) налоговой задолженности, выданной не ранее 3 (трех) месяцев до дня вскрытия конвертов с конкурсными заявками;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подробное описание основных технических и эксплуатационных характеристик услуг;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имеющиеся финансовые, материальные и трудовые ресурсы, необходимые для надлежащего и непрерывного оказания услуг;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эскизные и рабочие проекты по требованию эксплуатанта аэропорта.".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