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401d" w14:textId="ff04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22 ноября 2022 года № 1178. Зарегистрирован в Министерстве юстиции Республики Казахстан 22 ноября 2022 года № 30666.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и.о. Министра финансов РК от 31.10.2025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1178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1424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на которые распространяется обязанность по оформлению сопроводительных накладных на товары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и.о. Министра финансов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