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c331c" w14:textId="17c331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типового положения о комиссиях по государственным символам при акимах городов Астаны, Алматы, Шымкента и областей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культуры и спорта Республики Казахстан от 18 ноября 2022 года № 330. Зарегистрирован в Министерстве юстиции Республики Казахстан 21 ноября 2022 года № 30634.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Положения о Республиканской комиссии по вопросам государственных символов и геральдики ведомственных и иных, приравненных к ним, наград, утвержденного Указом Президента Республики Казахстан от 30 сентября 2011 года № 155,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типовое 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комиссиях по государственным символам при акимах городов Астаны, Алматы, Шымкента и областей.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архивов и управления документацией Министерства культуры и спорта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спорта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исполнения мероприятий, предусмотренных настоящим приказом,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министра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Дауешов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ноября 2022 года № 330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Типовое положение о комиссиях по государственным символам при акимах городов Астаны, Алматы, Шымкента и областей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Настоящее типовое положение о комиссиях по государственным символам при акимах городов Астаны, Алматы, Шымкента и областей (далее – Типовое положение) разработано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Положения о Республиканской комиссии по вопросам государственных символов и геральдики ведомственных и иных, приравненных к ним, наград, утвержденного Указом Президента Республики Казахстан от 30 сентября 2011 года № 155 и определяет порядок деятельности комиссий по государственным символам при акимах городов Астаны, Алматы, Шымкента и областей (далее – Комиссия).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Комиссии является консультативно-совещательным органом при акимах городов Астаны, Алматы, Шымкента и областей.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в своей деятельности руководствуется Конституцией и законами Республики Казахстан, актами Президента Республики Казахстан и Правительства Республики Казахстан, иными нормативными правовыми актами, а также настоящим Типовым положением.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права Комиссии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задачами Комиссии являются выработка предложений по вопросам: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реализации государственной политики в области изучения, пропаганды и применения государственных символов, формирования государственного стиля;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формирования у граждан Республики Казахстан, а также лиц, находящихся на территории Республики Казахстан, уважительного отношения к государственным символам Республики Казахстан;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пропаганды и применения государственных символов Республики Казахстан, формирования государственного стиля на соответствующей административно-территориальной единице;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пропаганды и внедрения символов государственной идентификации, изучения процессов самоидентификации государства.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приказом и.о. Министра культуры и спорта РК от 08.08.2026 </w:t>
      </w:r>
      <w:r>
        <w:rPr>
          <w:rFonts w:ascii="Times New Roman"/>
          <w:b w:val="false"/>
          <w:i w:val="false"/>
          <w:color w:val="000000"/>
          <w:sz w:val="28"/>
        </w:rPr>
        <w:t>№ 329-НҚ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Функции Комиссии: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вносит местному исполнительному органу соответствующей административно-территориальной единицы предложения о проведении исследований по проблемам формирования государственного стиля;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участвует в разработке процедурных правил по применению государственных символов при проведении официальных мероприятий в различных сферах деятельности общества, а также воинской и иной атрибутики;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участвует в обсуждении проектов геральдических знаков и выдает по ним заключения;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порядке взаимодействует с органами государственной власти, неправительственными организациями, а также средствами массовой информации;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сотрудничает с международными организациями, участвует в конференциях, совещаниях, семинарах по вопросам пропаганды и применения государственных символов.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Права Комиссии: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вносить Республиканской комиссии по вопросам государственных символов и геральдики ведомственных и иных, приравненных к ним, наград предложения по совершенствованию законодательства в сфере пропаганды и применения государственных символов;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изучать, анализировать, обобщать итоги работы местных исполнительных органов и организаций по вопросам пропаганды и применения государственных символов;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координировать деятельность комиссий по государственным символам при акимах районов, заслушивать отчеты об их деятельности;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запрашивать необходимую информацию у местных исполнительных органов, должностных лиц и организаций по вопросам, относящимся к компетенции Комиссии;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заслушивать на заседаниях Комиссии ответственных руководителей местных исполнительных органов, по вопросам, относящимся к компетенции Комиссии.</w:t>
      </w:r>
    </w:p>
    <w:bookmarkEnd w:id="30"/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Комиссии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Состав Комиссии утверждается акимом городов Астаны, Алматы, Шымкента и областей.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Комиссия состоит из председателя, заместителя председателя, секретаря и членов Комиссии.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 участвуют в заседаниях без права замены.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Комиссию возглавляет председатель.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Рабочим органом Комиссии является структурное подразделение при акиматах городов Астаны, Алматы, Шымкента и областей (далее – Рабочий орган).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орган: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информационно-аналитическое и материально-техническое обеспечение деятельности Комиссии;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сбор, обработку информации, анализ практики применения и пропаганды государственных символов, вырабатывает предложения по совершенствованию работы в этой области;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ведет с местными исполнительными органами, должностными лицами и организациями переписку по вопросам, отнесенным к компетенции Комиссии;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подготовку предложений по повестке дня заседания Комиссии, необходимых документов, материалов и оформление протокола Комиссии;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иные полномочия, необходимые для обеспечения деятельности Комиссии.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Повестка дня заседаний, а также место и время их проведения определяются председателем Комиссии.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Материалы рабочих заседаний Комиссии после согласования с председателем доводятся до каждого члена Комиссии не позднее чем за три рабочих дня до заседания.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Комиссии созываются ее председателем по мере необходимости, но не менее двух раз в год.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Заседания Комиссии считаются правомочными, если на них присутствует более половины членов Комиссии.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Решения Комиссии принимаются открытым голосованием и считаются принятыми, если за них подано большинство голосов от общего количества присутствующих на заседании членов Комиссии.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равенстве голосов считается принятым решение, за которое проголосовал председательствующий на заседании Комиссии.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Решения Комиссии носят рекомендательный характер и оформляются протоколом.</w:t>
      </w:r>
    </w:p>
    <w:bookmarkEnd w:id="4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