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fe807d" w14:textId="8fe807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некоторые приказы Министерства национальной экономики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индустрии и инфраструктурного развития Республики Казахстан от 11 ноября 2022 года № 625. Зарегистрирован в Министерстве юстиции Республики Казахстан 18 ноября 2022 года № 30589.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Внести в некоторые приказы Министерства национальной экономики Республики Казахстан следующие изменения и дополнения: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1) утратил силу приказом и.о. Министра промышленности и строительства РК от 24.06.2026 </w:t>
      </w:r>
      <w:r>
        <w:rPr>
          <w:rFonts w:ascii="Times New Roman"/>
          <w:b w:val="false"/>
          <w:i w:val="false"/>
          <w:color w:val="000000"/>
          <w:sz w:val="28"/>
        </w:rPr>
        <w:t>№ 330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2) утратил силу приказом Министра промышленности и строительства РК от 15.05.2026 </w:t>
      </w:r>
      <w:r>
        <w:rPr>
          <w:rFonts w:ascii="Times New Roman"/>
          <w:b w:val="false"/>
          <w:i w:val="false"/>
          <w:color w:val="000000"/>
          <w:sz w:val="28"/>
        </w:rPr>
        <w:t>№ 238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делам строительства и жилищно-коммунального хозяйства Министерства индустрии и инфраструктурного развития Республики Казахстан в установленном законодательством порядке обеспечить:</w:t>
      </w:r>
    </w:p>
    <w:bookmarkEnd w:id="2"/>
    <w:bookmarkStart w:name="z5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5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индустрии и инфраструктурного развития Республики Казахстан.</w:t>
      </w:r>
    </w:p>
    <w:bookmarkEnd w:id="4"/>
    <w:bookmarkStart w:name="z6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индустрии и инфраструктурного развития Республики Казахстан.</w:t>
      </w:r>
    </w:p>
    <w:bookmarkEnd w:id="5"/>
    <w:bookmarkStart w:name="z6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индустрии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инфраструктурного развития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Ускенбаев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индустрии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инфраструктурного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11 ноября 2022 года № 625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утратило силу приказом Министра промышленности и строительства РК от 15.05.2026 </w:t>
      </w:r>
      <w:r>
        <w:rPr>
          <w:rFonts w:ascii="Times New Roman"/>
          <w:b w:val="false"/>
          <w:i w:val="false"/>
          <w:color w:val="ff0000"/>
          <w:sz w:val="28"/>
        </w:rPr>
        <w:t>№ 238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