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6f48" w14:textId="44f6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сельского хозяйства Республики Казахстан от 19 декабря 2014 года № 18-04/675 "Об утверждении Правил выдачи разрешений на пользование животным миром"</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15 ноября 2022 года № 701. Зарегистрирован в Министерстве юстиции Республики Казахстан 16 ноября 2022 года № 30559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19 декабря 2014 года № 18-04/675 "Об утверждении Правил выдачи разрешений на пользование животным миром" (зарегистрирован в Реестре государственной регистрации нормативных правовых актов за № 10168)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разрешений на пользование животным миром,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1) охота – вид специального пользования животным миром, при котором осуществляется изъятие видов животных, являющихся объектом охоты, из среды обитания;</w:t>
      </w:r>
    </w:p>
    <w:bookmarkEnd w:id="4"/>
    <w:bookmarkStart w:name="z10" w:id="5"/>
    <w:p>
      <w:pPr>
        <w:spacing w:after="0"/>
        <w:ind w:left="0"/>
        <w:jc w:val="both"/>
      </w:pPr>
      <w:r>
        <w:rPr>
          <w:rFonts w:ascii="Times New Roman"/>
          <w:b w:val="false"/>
          <w:i w:val="false"/>
          <w:color w:val="000000"/>
          <w:sz w:val="28"/>
        </w:rPr>
        <w:t>
      2) рыболовство – лов рыбных ресурсов и других водных животных;</w:t>
      </w:r>
    </w:p>
    <w:bookmarkEnd w:id="5"/>
    <w:bookmarkStart w:name="z11" w:id="6"/>
    <w:p>
      <w:pPr>
        <w:spacing w:after="0"/>
        <w:ind w:left="0"/>
        <w:jc w:val="both"/>
      </w:pPr>
      <w:r>
        <w:rPr>
          <w:rFonts w:ascii="Times New Roman"/>
          <w:b w:val="false"/>
          <w:i w:val="false"/>
          <w:color w:val="000000"/>
          <w:sz w:val="28"/>
        </w:rPr>
        <w:t>
      3) ведомство в области охраны, воспроизводства и использования животного мира – Комитет рыбного хозяйства Министерства экологии, геологии и природных ресурсов Республики Казахстан (далее – ведомство).";</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 </w:t>
      </w:r>
    </w:p>
    <w:bookmarkStart w:name="z13" w:id="7"/>
    <w:p>
      <w:pPr>
        <w:spacing w:after="0"/>
        <w:ind w:left="0"/>
        <w:jc w:val="both"/>
      </w:pPr>
      <w:r>
        <w:rPr>
          <w:rFonts w:ascii="Times New Roman"/>
          <w:b w:val="false"/>
          <w:i w:val="false"/>
          <w:color w:val="000000"/>
          <w:sz w:val="28"/>
        </w:rPr>
        <w:t xml:space="preserve">
      "8. Для получения разрешения в целях научно-исследовательского лова необходимо наличие свидетельства об аккредитации субъекта как субъекта научной и (или) научно-технической деятельности в порядке, определенном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"Об утверждении Правил аккредитации субъектов научной и (или) научно-технической деятельности".</w:t>
      </w:r>
    </w:p>
    <w:bookmarkEnd w:id="7"/>
    <w:bookmarkStart w:name="z14" w:id="8"/>
    <w:p>
      <w:pPr>
        <w:spacing w:after="0"/>
        <w:ind w:left="0"/>
        <w:jc w:val="both"/>
      </w:pPr>
      <w:r>
        <w:rPr>
          <w:rFonts w:ascii="Times New Roman"/>
          <w:b w:val="false"/>
          <w:i w:val="false"/>
          <w:color w:val="000000"/>
          <w:sz w:val="28"/>
        </w:rPr>
        <w:t xml:space="preserve">
      Услугодатель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оператору информационно-коммуникационной инфраструктуры "электронного правительства" и в Единый контакт-центр. </w:t>
      </w:r>
    </w:p>
    <w:bookmarkEnd w:id="8"/>
    <w:bookmarkStart w:name="z15" w:id="9"/>
    <w:p>
      <w:pPr>
        <w:spacing w:after="0"/>
        <w:ind w:left="0"/>
        <w:jc w:val="both"/>
      </w:pPr>
      <w:r>
        <w:rPr>
          <w:rFonts w:ascii="Times New Roman"/>
          <w:b w:val="false"/>
          <w:i w:val="false"/>
          <w:color w:val="000000"/>
          <w:sz w:val="28"/>
        </w:rPr>
        <w:t xml:space="preserve">
      9.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"11. В случае предоставления услугополучателем полного пакета документов услугодатель рассматривает заявку и прилагаемые к ней документов согласно пункта 10 настоящих Правил на предмет соответствия данных и сведений указанных в заявке и представленных документах, и в течение 1 (одного) рабочего дня с момента поступления заявки формирует разрешение либо мотивированный отказ в оказании государственной услуги в форме электронного документа, подписанного ЭЦП руководителя услугодателя и направляет в "личный кабинет" на Портале.</w:t>
      </w:r>
    </w:p>
    <w:bookmarkEnd w:id="10"/>
    <w:bookmarkStart w:name="z18" w:id="11"/>
    <w:p>
      <w:pPr>
        <w:spacing w:after="0"/>
        <w:ind w:left="0"/>
        <w:jc w:val="both"/>
      </w:pPr>
      <w:r>
        <w:rPr>
          <w:rFonts w:ascii="Times New Roman"/>
          <w:b w:val="false"/>
          <w:i w:val="false"/>
          <w:color w:val="000000"/>
          <w:sz w:val="28"/>
        </w:rPr>
        <w:t>
      Основания для отказа в оказании государственной услуги, установленные законодательством Республики Казахстан, изложены в приложении 8 к настоящим Правилам.</w:t>
      </w:r>
    </w:p>
    <w:bookmarkEnd w:id="11"/>
    <w:bookmarkStart w:name="z19" w:id="12"/>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2"/>
    <w:bookmarkStart w:name="z20" w:id="13"/>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w:t>
      </w:r>
    </w:p>
    <w:bookmarkEnd w:id="13"/>
    <w:bookmarkStart w:name="z21" w:id="14"/>
    <w:p>
      <w:pPr>
        <w:spacing w:after="0"/>
        <w:ind w:left="0"/>
        <w:jc w:val="both"/>
      </w:pPr>
      <w:r>
        <w:rPr>
          <w:rFonts w:ascii="Times New Roman"/>
          <w:b w:val="false"/>
          <w:i w:val="false"/>
          <w:color w:val="000000"/>
          <w:sz w:val="28"/>
        </w:rPr>
        <w:t>
      Заслушивание проводится не позднее 2 (двух) рабочих дней со дня уведомления. По результатам заслушивания услугодатель выдает положительный результат либо мотивированный ответ об отказе в оказании государственной услуги.".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26" w:id="15"/>
    <w:p>
      <w:pPr>
        <w:spacing w:after="0"/>
        <w:ind w:left="0"/>
        <w:jc w:val="both"/>
      </w:pPr>
      <w:r>
        <w:rPr>
          <w:rFonts w:ascii="Times New Roman"/>
          <w:b w:val="false"/>
          <w:i w:val="false"/>
          <w:color w:val="000000"/>
          <w:sz w:val="28"/>
        </w:rPr>
        <w:t>
      2. Комитету рыбного хозяйства Министерства экологии, геологии и природных ресурсов Республики Казахстан в установленном законодательством порядке обеспечить:</w:t>
      </w:r>
    </w:p>
    <w:bookmarkEnd w:id="15"/>
    <w:bookmarkStart w:name="z27" w:id="1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
    <w:bookmarkStart w:name="z28" w:id="17"/>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17"/>
    <w:bookmarkStart w:name="z29" w:id="1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18"/>
    <w:bookmarkStart w:name="z30" w:id="1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19"/>
    <w:bookmarkStart w:name="z31" w:id="2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геологии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bookmarkStart w:name="z33"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4"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2022 года № 701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пользование животным миром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 w:id="23"/>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(наименование ведомства или местного исполнительного органа)</w:t>
      </w:r>
      <w:r>
        <w:br/>
      </w:r>
      <w:r>
        <w:rPr>
          <w:rFonts w:ascii="Times New Roman"/>
          <w:b/>
          <w:i w:val="false"/>
          <w:color w:val="000000"/>
        </w:rPr>
        <w:t>Номер: _________ Дата выдачи: ________</w:t>
      </w:r>
      <w:r>
        <w:br/>
      </w:r>
      <w:r>
        <w:rPr>
          <w:rFonts w:ascii="Times New Roman"/>
          <w:b/>
          <w:i w:val="false"/>
          <w:color w:val="000000"/>
        </w:rPr>
        <w:t>Разрешение на пользование животным миром (промысловый лов, любительский</w:t>
      </w:r>
      <w:r>
        <w:br/>
      </w:r>
      <w:r>
        <w:rPr>
          <w:rFonts w:ascii="Times New Roman"/>
          <w:b/>
          <w:i w:val="false"/>
          <w:color w:val="000000"/>
        </w:rPr>
        <w:t>(спортивный) лов, научно-исследовательский лов, мелиоративный лов,</w:t>
      </w:r>
      <w:r>
        <w:br/>
      </w:r>
      <w:r>
        <w:rPr>
          <w:rFonts w:ascii="Times New Roman"/>
          <w:b/>
          <w:i w:val="false"/>
          <w:color w:val="000000"/>
        </w:rPr>
        <w:t>лов в воспроизводственных целях)</w:t>
      </w:r>
    </w:p>
    <w:bookmarkEnd w:id="23"/>
    <w:p>
      <w:pPr>
        <w:spacing w:after="0"/>
        <w:ind w:left="0"/>
        <w:jc w:val="both"/>
      </w:pPr>
      <w:bookmarkStart w:name="z39" w:id="24"/>
      <w:r>
        <w:rPr>
          <w:rFonts w:ascii="Times New Roman"/>
          <w:b w:val="false"/>
          <w:i w:val="false"/>
          <w:color w:val="000000"/>
          <w:sz w:val="28"/>
        </w:rPr>
        <w:t>
      Выдано: _________________________________________________________________</w:t>
      </w:r>
    </w:p>
    <w:bookmarkEnd w:id="24"/>
    <w:p>
      <w:pPr>
        <w:spacing w:after="0"/>
        <w:ind w:left="0"/>
        <w:jc w:val="both"/>
      </w:pPr>
      <w:r>
        <w:rPr>
          <w:rFonts w:ascii="Times New Roman"/>
          <w:b w:val="false"/>
          <w:i w:val="false"/>
          <w:color w:val="000000"/>
          <w:sz w:val="28"/>
        </w:rPr>
        <w:t>Вид пользования __________________________________________________________</w:t>
      </w:r>
    </w:p>
    <w:p>
      <w:pPr>
        <w:spacing w:after="0"/>
        <w:ind w:left="0"/>
        <w:jc w:val="both"/>
      </w:pPr>
      <w:r>
        <w:rPr>
          <w:rFonts w:ascii="Times New Roman"/>
          <w:b w:val="false"/>
          <w:i w:val="false"/>
          <w:color w:val="000000"/>
          <w:sz w:val="28"/>
        </w:rPr>
        <w:t>Цель изъятия _____________________________________________________________</w:t>
      </w:r>
    </w:p>
    <w:p>
      <w:pPr>
        <w:spacing w:after="0"/>
        <w:ind w:left="0"/>
        <w:jc w:val="both"/>
      </w:pPr>
      <w:r>
        <w:rPr>
          <w:rFonts w:ascii="Times New Roman"/>
          <w:b w:val="false"/>
          <w:i w:val="false"/>
          <w:color w:val="000000"/>
          <w:sz w:val="28"/>
        </w:rPr>
        <w:t>Наименование водоема и (или) участка 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Способы изъятия __________________________________________________________</w:t>
      </w:r>
    </w:p>
    <w:p>
      <w:pPr>
        <w:spacing w:after="0"/>
        <w:ind w:left="0"/>
        <w:jc w:val="both"/>
      </w:pPr>
      <w:r>
        <w:rPr>
          <w:rFonts w:ascii="Times New Roman"/>
          <w:b w:val="false"/>
          <w:i w:val="false"/>
          <w:color w:val="000000"/>
          <w:sz w:val="28"/>
        </w:rPr>
        <w:t>Ответственные лица за использование разрешения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Количество объектов, планируемых для изъятия из среды обитания: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(килограмм, тонн, особей)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 (белуга, осетр, севрюга, стерлядь, шип)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сельди, кефаль, камбала, килька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частик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частик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 w:id="25"/>
      <w:r>
        <w:rPr>
          <w:rFonts w:ascii="Times New Roman"/>
          <w:b w:val="false"/>
          <w:i w:val="false"/>
          <w:color w:val="000000"/>
          <w:sz w:val="28"/>
        </w:rPr>
        <w:t>
      Сроки изъятия c _______________ по _______________________</w:t>
      </w:r>
    </w:p>
    <w:bookmarkEnd w:id="25"/>
    <w:p>
      <w:pPr>
        <w:spacing w:after="0"/>
        <w:ind w:left="0"/>
        <w:jc w:val="both"/>
      </w:pPr>
      <w:r>
        <w:rPr>
          <w:rFonts w:ascii="Times New Roman"/>
          <w:b w:val="false"/>
          <w:i w:val="false"/>
          <w:color w:val="000000"/>
          <w:sz w:val="28"/>
        </w:rPr>
        <w:t>Район (территория) и границы участка предполагаемого изъятия</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Орудия изъятия: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орудия изъятия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26"/>
    <w:p>
      <w:pPr>
        <w:spacing w:after="0"/>
        <w:ind w:left="0"/>
        <w:jc w:val="both"/>
      </w:pPr>
      <w:r>
        <w:rPr>
          <w:rFonts w:ascii="Times New Roman"/>
          <w:b w:val="false"/>
          <w:i w:val="false"/>
          <w:color w:val="000000"/>
          <w:sz w:val="28"/>
        </w:rPr>
        <w:t>
      Плавательные средства: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27"/>
    <w:p>
      <w:pPr>
        <w:spacing w:after="0"/>
        <w:ind w:left="0"/>
        <w:jc w:val="both"/>
      </w:pPr>
      <w:r>
        <w:rPr>
          <w:rFonts w:ascii="Times New Roman"/>
          <w:b w:val="false"/>
          <w:i w:val="false"/>
          <w:color w:val="000000"/>
          <w:sz w:val="28"/>
        </w:rPr>
        <w:t>
      Уполномоченное лицо: ____________________________________________</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w:t>
            </w:r>
            <w:r>
              <w:br/>
            </w:r>
            <w:r>
              <w:rPr>
                <w:rFonts w:ascii="Times New Roman"/>
                <w:b w:val="false"/>
                <w:i w:val="false"/>
                <w:color w:val="000000"/>
                <w:sz w:val="20"/>
              </w:rPr>
              <w:t>разрешений на пользование</w:t>
            </w:r>
            <w:r>
              <w:br/>
            </w:r>
            <w:r>
              <w:rPr>
                <w:rFonts w:ascii="Times New Roman"/>
                <w:b w:val="false"/>
                <w:i w:val="false"/>
                <w:color w:val="000000"/>
                <w:sz w:val="20"/>
              </w:rPr>
              <w:t>животным миром</w:t>
            </w:r>
          </w:p>
        </w:tc>
      </w:tr>
    </w:tbl>
    <w:bookmarkStart w:name="z45" w:id="28"/>
    <w:p>
      <w:pPr>
        <w:spacing w:after="0"/>
        <w:ind w:left="0"/>
        <w:jc w:val="left"/>
      </w:pPr>
      <w:r>
        <w:rPr>
          <w:rFonts w:ascii="Times New Roman"/>
          <w:b/>
          <w:i w:val="false"/>
          <w:color w:val="000000"/>
        </w:rPr>
        <w:t xml:space="preserve"> Ставки платы за пользование животным миром</w:t>
      </w:r>
    </w:p>
    <w:bookmarkEnd w:id="28"/>
    <w:bookmarkStart w:name="z46" w:id="29"/>
    <w:p>
      <w:pPr>
        <w:spacing w:after="0"/>
        <w:ind w:left="0"/>
        <w:jc w:val="both"/>
      </w:pPr>
      <w:r>
        <w:rPr>
          <w:rFonts w:ascii="Times New Roman"/>
          <w:b w:val="false"/>
          <w:i w:val="false"/>
          <w:color w:val="000000"/>
          <w:sz w:val="28"/>
        </w:rPr>
        <w:t>
      Ставки платы при проведении промысловой, любительской и спортивной охоты в Республике Казахстан составляют: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диких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за одну особь (месячный расчетный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Промысловая охота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любительская и спортивная охота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Млекопитающие: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(самка)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(самка)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асканийский олень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асканийский олень (самка)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асканийский олень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(северная часть ареала,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(северная часть ареала, самка,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(южная часть ареала,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(южная часть ареала, самка,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горный козел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горный козел (самка,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 (самка,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 (самка,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бурый медведь (кроме тянь-шаньского)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бобр, выдра (кроме среднеазиатской)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сурки (кроме сурка Мензбира)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барсук, лисица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американская норка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(кроме туркестанской)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зайцы (толай, русак, беляк)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енотовидная собака, енот-полоскун, росомаха, солонгой, ласка, горностай, колонок, степной хорек, обыкновенная белка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 суслик (песчаник)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гагара (краснозобая, чернозобая)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гималайский 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 (серый, белолобый, гуменник), черная казарка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утки* (огарь, пеганка, кряква, клоктун, чирок-свистунок, серая, свиязь, шилохвость, чирок-трескунок, широконоска, красноносый нырок, красноголовая чернеть, хохлатая чернеть, морская чернеть, морянка, обыкновенный гоголь, гага-гребенушка, синьга, луток, длинноносый крохаль, большой крохаль)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лысуха, чибис, куропатки (белая, тундряная, пустынная, серая, бородатая), кеклик, рябчик, голуби (вяхирь, клинтух, сизый, скалистый), горлица (обыкновенная, большая), кулики (турухтан, гаршнеп, бекас, лесной дупель, азиатский бекас, горный дупель, дупель, вальдшнеп, большой кроншнеп, средний кроншнеп, большой веретенник, малый веретенник)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bl>
    <w:bookmarkStart w:name="z47" w:id="30"/>
    <w:p>
      <w:pPr>
        <w:spacing w:after="0"/>
        <w:ind w:left="0"/>
        <w:jc w:val="both"/>
      </w:pPr>
      <w:r>
        <w:rPr>
          <w:rFonts w:ascii="Times New Roman"/>
          <w:b w:val="false"/>
          <w:i w:val="false"/>
          <w:color w:val="000000"/>
          <w:sz w:val="28"/>
        </w:rPr>
        <w:t>
      * Кроме видов, занесенных в Красную книгу Республики Казахстан.</w:t>
      </w:r>
    </w:p>
    <w:bookmarkEnd w:id="30"/>
    <w:bookmarkStart w:name="z48" w:id="31"/>
    <w:p>
      <w:pPr>
        <w:spacing w:after="0"/>
        <w:ind w:left="0"/>
        <w:jc w:val="both"/>
      </w:pPr>
      <w:r>
        <w:rPr>
          <w:rFonts w:ascii="Times New Roman"/>
          <w:b w:val="false"/>
          <w:i w:val="false"/>
          <w:color w:val="000000"/>
          <w:sz w:val="28"/>
        </w:rPr>
        <w:t>
      Ставки платы за пользование видами животных, являющихся объектами рыболовства, составляют: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водных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(месячный расчетный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одну особь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промысловых и научных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 (белуга, осетр, севрюга, стерлядь, шип)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сельди (пузанок, бражниковская, черноспинка), кефаль, камбала, килька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лососевые (радужная форель, ленок, хариус)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сиговые (рипус, ряпушка, пелядь, чир, муксун), длиннополый 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вобла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частик: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амур, сазан, карп, кутум, жерех, берш, сом, налим, толстолобик, щука, змееголов, судак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частик: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 плотва, голавль, шемая, подуст, осман, язь, карась, окунь, линь, елец обыкновенный и таласский, красноперка, густера, востробрюшка, белоглазка, синец, чехонь, буффало, маринка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спортивно-любительского (рекреационного) рыболовства: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изъятием: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частик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сиговые, лососевые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частик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принципа "поймал-отпустил":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частик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 (белуга, осетр, севрюга, стерлядь, шип)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сиговые и лососевые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частик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bl>
    <w:bookmarkStart w:name="z49" w:id="32"/>
    <w:p>
      <w:pPr>
        <w:spacing w:after="0"/>
        <w:ind w:left="0"/>
        <w:jc w:val="both"/>
      </w:pPr>
      <w:r>
        <w:rPr>
          <w:rFonts w:ascii="Times New Roman"/>
          <w:b w:val="false"/>
          <w:i w:val="false"/>
          <w:color w:val="000000"/>
          <w:sz w:val="28"/>
        </w:rPr>
        <w:t>
      Ставки платы за пользование видами животных, используемых в иных хозяйственных целях (кроме охоты и рыболовства), составляют: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(месячный расчетный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одну особь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Млекопитающие: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пятнистая или степная кошка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соня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черношейная, красношейная, серощекая, большая поганка, большой баклан, большая выпь, кваква, серая и рыжая цапля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белая цапля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тулес, бурокрылая и золотистая ржанка, галстучник, малый зуек, монгольский зуек, каспийский зуек, восточный зуек, морской зуек, хрустан, камнешарка, пастушок, погоныш, малый погоныш, погоныш-крошка, камышница, кулик, сорока, черныш, фифи, большой улит, травник, щеголь, поручейник, перевозчик, мородунка, плосконосый плавунчик, круглоносый плавунчик, кулик-воробей, песочник-красношейка, длиннопалый песочник, белохвостый песочник, краснозобик, чернозобик, острохвостый песочник, песчанка, грязовик, луговая и степная тиркушка, кольчатая горлица, майна, альпийская галка, скворец обыкновенный, обыкновенный щегол, красношапочный вьюрок, сизоворонка, жаворонки (хохлатый, малый, тонкоклювый, серый, солончаковый, степной, двупятнистый, белокрылый, черный, рогатый, лесной, полевой, индийский), клушица, пестрый каменный дрозд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ястреб-тетеревятник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ястреб-перепелятник, сплюшка, домовой сыч, мохноногий сыч, ушастая сова, болотная сова, канюк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Пресмыкающиеся: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среднеазиатская черепаха, болотная черепаха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агама, ушастая круглоголовка, такырная круглоголовка, сцинковый геккон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обыкновенный щитомордник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узорчатый полоз, восточный и песчаный удавчик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лягушка озерная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беспозвоночные животные: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(цисты)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 дафнии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водные беспозвоночные и цисты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r>
    </w:tbl>
    <w:bookmarkStart w:name="z50" w:id="33"/>
    <w:p>
      <w:pPr>
        <w:spacing w:after="0"/>
        <w:ind w:left="0"/>
        <w:jc w:val="both"/>
      </w:pPr>
      <w:r>
        <w:rPr>
          <w:rFonts w:ascii="Times New Roman"/>
          <w:b w:val="false"/>
          <w:i w:val="false"/>
          <w:color w:val="000000"/>
          <w:sz w:val="28"/>
        </w:rPr>
        <w:t>
      Примечание:</w:t>
      </w:r>
    </w:p>
    <w:bookmarkEnd w:id="33"/>
    <w:bookmarkStart w:name="z51" w:id="34"/>
    <w:p>
      <w:pPr>
        <w:spacing w:after="0"/>
        <w:ind w:left="0"/>
        <w:jc w:val="both"/>
      </w:pPr>
      <w:r>
        <w:rPr>
          <w:rFonts w:ascii="Times New Roman"/>
          <w:b w:val="false"/>
          <w:i w:val="false"/>
          <w:color w:val="000000"/>
          <w:sz w:val="28"/>
        </w:rPr>
        <w:t>
      1. Плата за пользование животным миром (далее – плата) взимается за пользование животным миром в порядке специального пользования животным миром.</w:t>
      </w:r>
    </w:p>
    <w:bookmarkEnd w:id="34"/>
    <w:bookmarkStart w:name="z52" w:id="35"/>
    <w:p>
      <w:pPr>
        <w:spacing w:after="0"/>
        <w:ind w:left="0"/>
        <w:jc w:val="both"/>
      </w:pPr>
      <w:r>
        <w:rPr>
          <w:rFonts w:ascii="Times New Roman"/>
          <w:b w:val="false"/>
          <w:i w:val="false"/>
          <w:color w:val="000000"/>
          <w:sz w:val="28"/>
        </w:rPr>
        <w:t>
      2. Плата за пользование редкими и находящимися под угрозой исчезновения видами животных устанавливается в каждом отдельном случае Правительством Республики Казахстан при выдаче разрешения на изъятие этих животных из природной среды.</w:t>
      </w:r>
    </w:p>
    <w:bookmarkEnd w:id="35"/>
    <w:bookmarkStart w:name="z53" w:id="36"/>
    <w:p>
      <w:pPr>
        <w:spacing w:after="0"/>
        <w:ind w:left="0"/>
        <w:jc w:val="both"/>
      </w:pPr>
      <w:r>
        <w:rPr>
          <w:rFonts w:ascii="Times New Roman"/>
          <w:b w:val="false"/>
          <w:i w:val="false"/>
          <w:color w:val="000000"/>
          <w:sz w:val="28"/>
        </w:rPr>
        <w:t>
      3. Плата не взимается:</w:t>
      </w:r>
    </w:p>
    <w:bookmarkEnd w:id="36"/>
    <w:bookmarkStart w:name="z54" w:id="37"/>
    <w:p>
      <w:pPr>
        <w:spacing w:after="0"/>
        <w:ind w:left="0"/>
        <w:jc w:val="both"/>
      </w:pPr>
      <w:r>
        <w:rPr>
          <w:rFonts w:ascii="Times New Roman"/>
          <w:b w:val="false"/>
          <w:i w:val="false"/>
          <w:color w:val="000000"/>
          <w:sz w:val="28"/>
        </w:rPr>
        <w:t>
      1) при изъятии из природной среды животных для целей мечения, кольцевания, переселения, искусственного разведения и скрещивания в научно-исследовательских и хозяйственных целях с последующим их выпуском в природную среду;</w:t>
      </w:r>
    </w:p>
    <w:bookmarkEnd w:id="37"/>
    <w:bookmarkStart w:name="z55" w:id="38"/>
    <w:p>
      <w:pPr>
        <w:spacing w:after="0"/>
        <w:ind w:left="0"/>
        <w:jc w:val="both"/>
      </w:pPr>
      <w:r>
        <w:rPr>
          <w:rFonts w:ascii="Times New Roman"/>
          <w:b w:val="false"/>
          <w:i w:val="false"/>
          <w:color w:val="000000"/>
          <w:sz w:val="28"/>
        </w:rPr>
        <w:t>
      2) при использовании объектов животного мира, являющихся собственностью физических и юридических лиц, разведенных искусственным путем и содержащихся в неволе и (или) полувольных условиях;</w:t>
      </w:r>
    </w:p>
    <w:bookmarkEnd w:id="38"/>
    <w:bookmarkStart w:name="z56" w:id="39"/>
    <w:p>
      <w:pPr>
        <w:spacing w:after="0"/>
        <w:ind w:left="0"/>
        <w:jc w:val="both"/>
      </w:pPr>
      <w:r>
        <w:rPr>
          <w:rFonts w:ascii="Times New Roman"/>
          <w:b w:val="false"/>
          <w:i w:val="false"/>
          <w:color w:val="000000"/>
          <w:sz w:val="28"/>
        </w:rPr>
        <w:t>
      3) при осуществлении уполномоченным государственным органом в области охраны, воспроизводства и использования животного мира контрольного лова рыб и других водных животных в целях биологического обоснования на пользование рыбными ресурсами и другими видами водных животных;</w:t>
      </w:r>
    </w:p>
    <w:bookmarkEnd w:id="39"/>
    <w:bookmarkStart w:name="z57" w:id="40"/>
    <w:p>
      <w:pPr>
        <w:spacing w:after="0"/>
        <w:ind w:left="0"/>
        <w:jc w:val="both"/>
      </w:pPr>
      <w:r>
        <w:rPr>
          <w:rFonts w:ascii="Times New Roman"/>
          <w:b w:val="false"/>
          <w:i w:val="false"/>
          <w:color w:val="000000"/>
          <w:sz w:val="28"/>
        </w:rPr>
        <w:t>
      4) при изъятии видов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w:t>
      </w:r>
    </w:p>
    <w:bookmarkEnd w:id="40"/>
    <w:bookmarkStart w:name="z58" w:id="41"/>
    <w:p>
      <w:pPr>
        <w:spacing w:after="0"/>
        <w:ind w:left="0"/>
        <w:jc w:val="both"/>
      </w:pPr>
      <w:r>
        <w:rPr>
          <w:rFonts w:ascii="Times New Roman"/>
          <w:b w:val="false"/>
          <w:i w:val="false"/>
          <w:color w:val="000000"/>
          <w:sz w:val="28"/>
        </w:rPr>
        <w:t>
      4. Уполномоченный государственный орган в области охраны, воспроизводства и использования животного мира и местные исполнительные органы ежеквартально, в срок не позднее 15 числа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w:t>
            </w:r>
            <w:r>
              <w:br/>
            </w:r>
            <w:r>
              <w:rPr>
                <w:rFonts w:ascii="Times New Roman"/>
                <w:b w:val="false"/>
                <w:i w:val="false"/>
                <w:color w:val="000000"/>
                <w:sz w:val="20"/>
              </w:rPr>
              <w:t>разрешений на пользование</w:t>
            </w:r>
            <w:r>
              <w:br/>
            </w:r>
            <w:r>
              <w:rPr>
                <w:rFonts w:ascii="Times New Roman"/>
                <w:b w:val="false"/>
                <w:i w:val="false"/>
                <w:color w:val="000000"/>
                <w:sz w:val="20"/>
              </w:rPr>
              <w:t>животным миром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лица, фамилия,</w:t>
            </w:r>
            <w:r>
              <w:br/>
            </w:r>
            <w:r>
              <w:rPr>
                <w:rFonts w:ascii="Times New Roman"/>
                <w:b w:val="false"/>
                <w:i w:val="false"/>
                <w:color w:val="000000"/>
                <w:sz w:val="20"/>
              </w:rPr>
              <w:t>имя, отчество (при его наличии)</w:t>
            </w:r>
            <w:r>
              <w:br/>
            </w:r>
            <w:r>
              <w:rPr>
                <w:rFonts w:ascii="Times New Roman"/>
                <w:b w:val="false"/>
                <w:i w:val="false"/>
                <w:color w:val="000000"/>
                <w:sz w:val="20"/>
              </w:rPr>
              <w:t>услугодателя)</w:t>
            </w:r>
            <w:r>
              <w:br/>
            </w:r>
            <w:r>
              <w:rPr>
                <w:rFonts w:ascii="Times New Roman"/>
                <w:b w:val="false"/>
                <w:i w:val="false"/>
                <w:color w:val="000000"/>
                <w:sz w:val="20"/>
              </w:rPr>
              <w:t>от__________________________</w:t>
            </w:r>
            <w:r>
              <w:br/>
            </w:r>
            <w:r>
              <w:rPr>
                <w:rFonts w:ascii="Times New Roman"/>
                <w:b w:val="false"/>
                <w:i w:val="false"/>
                <w:color w:val="000000"/>
                <w:sz w:val="20"/>
              </w:rPr>
              <w:t>(полное услугополучателя)</w:t>
            </w:r>
            <w:r>
              <w:br/>
            </w:r>
            <w:r>
              <w:rPr>
                <w:rFonts w:ascii="Times New Roman"/>
                <w:b w:val="false"/>
                <w:i w:val="false"/>
                <w:color w:val="000000"/>
                <w:sz w:val="20"/>
              </w:rPr>
              <w:t>адрес</w:t>
            </w:r>
            <w:r>
              <w:br/>
            </w:r>
            <w:r>
              <w:rPr>
                <w:rFonts w:ascii="Times New Roman"/>
                <w:b w:val="false"/>
                <w:i w:val="false"/>
                <w:color w:val="000000"/>
                <w:sz w:val="20"/>
              </w:rPr>
              <w:t>___________________________</w:t>
            </w:r>
            <w:r>
              <w:br/>
            </w:r>
            <w:r>
              <w:rPr>
                <w:rFonts w:ascii="Times New Roman"/>
                <w:b w:val="false"/>
                <w:i w:val="false"/>
                <w:color w:val="000000"/>
                <w:sz w:val="20"/>
              </w:rPr>
              <w:t>(индекс, область, город,</w:t>
            </w:r>
            <w:r>
              <w:br/>
            </w:r>
            <w:r>
              <w:rPr>
                <w:rFonts w:ascii="Times New Roman"/>
                <w:b w:val="false"/>
                <w:i w:val="false"/>
                <w:color w:val="000000"/>
                <w:sz w:val="20"/>
              </w:rPr>
              <w:t>район, улица, № дома,</w:t>
            </w:r>
            <w:r>
              <w:br/>
            </w:r>
            <w:r>
              <w:rPr>
                <w:rFonts w:ascii="Times New Roman"/>
                <w:b w:val="false"/>
                <w:i w:val="false"/>
                <w:color w:val="000000"/>
                <w:sz w:val="20"/>
              </w:rPr>
              <w:t>№ квартиры (при его наличии),</w:t>
            </w:r>
            <w:r>
              <w:br/>
            </w:r>
            <w:r>
              <w:rPr>
                <w:rFonts w:ascii="Times New Roman"/>
                <w:b w:val="false"/>
                <w:i w:val="false"/>
                <w:color w:val="000000"/>
                <w:sz w:val="20"/>
              </w:rPr>
              <w:t>телефон) реквизиты</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 индивидуальный</w:t>
            </w:r>
            <w:r>
              <w:br/>
            </w:r>
            <w:r>
              <w:rPr>
                <w:rFonts w:ascii="Times New Roman"/>
                <w:b w:val="false"/>
                <w:i w:val="false"/>
                <w:color w:val="000000"/>
                <w:sz w:val="20"/>
              </w:rPr>
              <w:t>идентификационный номер)</w:t>
            </w:r>
          </w:p>
        </w:tc>
      </w:tr>
    </w:tbl>
    <w:bookmarkStart w:name="z63" w:id="42"/>
    <w:p>
      <w:pPr>
        <w:spacing w:after="0"/>
        <w:ind w:left="0"/>
        <w:jc w:val="left"/>
      </w:pPr>
      <w:r>
        <w:rPr>
          <w:rFonts w:ascii="Times New Roman"/>
          <w:b/>
          <w:i w:val="false"/>
          <w:color w:val="000000"/>
        </w:rPr>
        <w:t xml:space="preserve"> Заявка</w:t>
      </w:r>
    </w:p>
    <w:bookmarkEnd w:id="42"/>
    <w:p>
      <w:pPr>
        <w:spacing w:after="0"/>
        <w:ind w:left="0"/>
        <w:jc w:val="both"/>
      </w:pPr>
      <w:bookmarkStart w:name="z64" w:id="43"/>
      <w:r>
        <w:rPr>
          <w:rFonts w:ascii="Times New Roman"/>
          <w:b w:val="false"/>
          <w:i w:val="false"/>
          <w:color w:val="000000"/>
          <w:sz w:val="28"/>
        </w:rPr>
        <w:t>
      Прошу выдать "Разрешение на пользование животным миром" (промысловое,</w:t>
      </w:r>
    </w:p>
    <w:bookmarkEnd w:id="43"/>
    <w:p>
      <w:pPr>
        <w:spacing w:after="0"/>
        <w:ind w:left="0"/>
        <w:jc w:val="both"/>
      </w:pPr>
      <w:r>
        <w:rPr>
          <w:rFonts w:ascii="Times New Roman"/>
          <w:b w:val="false"/>
          <w:i w:val="false"/>
          <w:color w:val="000000"/>
          <w:sz w:val="28"/>
        </w:rPr>
        <w:t>любительское (спортивное), научно-исследовательский лов, мелиоративный лов,</w:t>
      </w:r>
    </w:p>
    <w:p>
      <w:pPr>
        <w:spacing w:after="0"/>
        <w:ind w:left="0"/>
        <w:jc w:val="both"/>
      </w:pPr>
      <w:r>
        <w:rPr>
          <w:rFonts w:ascii="Times New Roman"/>
          <w:b w:val="false"/>
          <w:i w:val="false"/>
          <w:color w:val="000000"/>
          <w:sz w:val="28"/>
        </w:rPr>
        <w:t>лов в воспроизводственных целях)</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Вид пользования: ______________________________________________________</w:t>
      </w:r>
    </w:p>
    <w:p>
      <w:pPr>
        <w:spacing w:after="0"/>
        <w:ind w:left="0"/>
        <w:jc w:val="both"/>
      </w:pPr>
      <w:r>
        <w:rPr>
          <w:rFonts w:ascii="Times New Roman"/>
          <w:b w:val="false"/>
          <w:i w:val="false"/>
          <w:color w:val="000000"/>
          <w:sz w:val="28"/>
        </w:rPr>
        <w:t>Наименование водоема и (или) участка: ___________________________________</w:t>
      </w:r>
    </w:p>
    <w:p>
      <w:pPr>
        <w:spacing w:after="0"/>
        <w:ind w:left="0"/>
        <w:jc w:val="both"/>
      </w:pPr>
      <w:r>
        <w:rPr>
          <w:rFonts w:ascii="Times New Roman"/>
          <w:b w:val="false"/>
          <w:i w:val="false"/>
          <w:color w:val="000000"/>
          <w:sz w:val="28"/>
        </w:rPr>
        <w:t>Цель изъятия: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Способы изъятия: ______________________________________________________</w:t>
      </w:r>
    </w:p>
    <w:p>
      <w:pPr>
        <w:spacing w:after="0"/>
        <w:ind w:left="0"/>
        <w:jc w:val="both"/>
      </w:pPr>
      <w:r>
        <w:rPr>
          <w:rFonts w:ascii="Times New Roman"/>
          <w:b w:val="false"/>
          <w:i w:val="false"/>
          <w:color w:val="000000"/>
          <w:sz w:val="28"/>
        </w:rPr>
        <w:t>Ответственные лица за использование разрешения: 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индивидуальный идентификационный</w:t>
      </w:r>
    </w:p>
    <w:p>
      <w:pPr>
        <w:spacing w:after="0"/>
        <w:ind w:left="0"/>
        <w:jc w:val="both"/>
      </w:pPr>
      <w:r>
        <w:rPr>
          <w:rFonts w:ascii="Times New Roman"/>
          <w:b w:val="false"/>
          <w:i w:val="false"/>
          <w:color w:val="000000"/>
          <w:sz w:val="28"/>
        </w:rPr>
        <w:t>номер)</w:t>
      </w:r>
    </w:p>
    <w:p>
      <w:pPr>
        <w:spacing w:after="0"/>
        <w:ind w:left="0"/>
        <w:jc w:val="both"/>
      </w:pPr>
      <w:r>
        <w:rPr>
          <w:rFonts w:ascii="Times New Roman"/>
          <w:b w:val="false"/>
          <w:i w:val="false"/>
          <w:color w:val="000000"/>
          <w:sz w:val="28"/>
        </w:rPr>
        <w:t>Список лиц, участвующих в изъятии объектов животного мира, за исключением</w:t>
      </w:r>
    </w:p>
    <w:p>
      <w:pPr>
        <w:spacing w:after="0"/>
        <w:ind w:left="0"/>
        <w:jc w:val="both"/>
      </w:pPr>
      <w:r>
        <w:rPr>
          <w:rFonts w:ascii="Times New Roman"/>
          <w:b w:val="false"/>
          <w:i w:val="false"/>
          <w:color w:val="000000"/>
          <w:sz w:val="28"/>
        </w:rPr>
        <w:t>любительского (спортивного) рыболовства: 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индивидуальный идентификационный</w:t>
      </w:r>
    </w:p>
    <w:p>
      <w:pPr>
        <w:spacing w:after="0"/>
        <w:ind w:left="0"/>
        <w:jc w:val="both"/>
      </w:pPr>
      <w:r>
        <w:rPr>
          <w:rFonts w:ascii="Times New Roman"/>
          <w:b w:val="false"/>
          <w:i w:val="false"/>
          <w:color w:val="000000"/>
          <w:sz w:val="28"/>
        </w:rPr>
        <w:t>номер)</w:t>
      </w:r>
    </w:p>
    <w:p>
      <w:pPr>
        <w:spacing w:after="0"/>
        <w:ind w:left="0"/>
        <w:jc w:val="both"/>
      </w:pPr>
      <w:r>
        <w:rPr>
          <w:rFonts w:ascii="Times New Roman"/>
          <w:b w:val="false"/>
          <w:i w:val="false"/>
          <w:color w:val="000000"/>
          <w:sz w:val="28"/>
        </w:rPr>
        <w:t>Договор на ведение рыбного хозяйства от "___" ________20__ года №______</w:t>
      </w:r>
    </w:p>
    <w:p>
      <w:pPr>
        <w:spacing w:after="0"/>
        <w:ind w:left="0"/>
        <w:jc w:val="both"/>
      </w:pPr>
      <w:r>
        <w:rPr>
          <w:rFonts w:ascii="Times New Roman"/>
          <w:b w:val="false"/>
          <w:i w:val="false"/>
          <w:color w:val="000000"/>
          <w:sz w:val="28"/>
        </w:rPr>
        <w:t>Номер, дата и серия свидетельства об аккредитации субъекта</w:t>
      </w:r>
    </w:p>
    <w:p>
      <w:pPr>
        <w:spacing w:after="0"/>
        <w:ind w:left="0"/>
        <w:jc w:val="both"/>
      </w:pPr>
      <w:r>
        <w:rPr>
          <w:rFonts w:ascii="Times New Roman"/>
          <w:b w:val="false"/>
          <w:i w:val="false"/>
          <w:color w:val="000000"/>
          <w:sz w:val="28"/>
        </w:rPr>
        <w:t>(в случае научно- исследовательского лова)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Перечень и количество объектов, планируемых для изъятия из среды обитания: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(особей)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 w:id="44"/>
      <w:r>
        <w:rPr>
          <w:rFonts w:ascii="Times New Roman"/>
          <w:b w:val="false"/>
          <w:i w:val="false"/>
          <w:color w:val="000000"/>
          <w:sz w:val="28"/>
        </w:rPr>
        <w:t>
      Половозрастной состав (в случае необходимости) ____________________________</w:t>
      </w:r>
    </w:p>
    <w:bookmarkEnd w:id="44"/>
    <w:p>
      <w:pPr>
        <w:spacing w:after="0"/>
        <w:ind w:left="0"/>
        <w:jc w:val="both"/>
      </w:pPr>
      <w:r>
        <w:rPr>
          <w:rFonts w:ascii="Times New Roman"/>
          <w:b w:val="false"/>
          <w:i w:val="false"/>
          <w:color w:val="000000"/>
          <w:sz w:val="28"/>
        </w:rPr>
        <w:t>Сроки изъятия c _____________ по _________________</w:t>
      </w:r>
    </w:p>
    <w:p>
      <w:pPr>
        <w:spacing w:after="0"/>
        <w:ind w:left="0"/>
        <w:jc w:val="both"/>
      </w:pPr>
      <w:r>
        <w:rPr>
          <w:rFonts w:ascii="Times New Roman"/>
          <w:b w:val="false"/>
          <w:i w:val="false"/>
          <w:color w:val="000000"/>
          <w:sz w:val="28"/>
        </w:rPr>
        <w:t>Район (территория) и границы участка предполагаемого изъятия: ____________</w:t>
      </w:r>
    </w:p>
    <w:p>
      <w:pPr>
        <w:spacing w:after="0"/>
        <w:ind w:left="0"/>
        <w:jc w:val="both"/>
      </w:pPr>
      <w:r>
        <w:rPr>
          <w:rFonts w:ascii="Times New Roman"/>
          <w:b w:val="false"/>
          <w:i w:val="false"/>
          <w:color w:val="000000"/>
          <w:sz w:val="28"/>
        </w:rPr>
        <w:t>Орудия изъятия: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орудия изъятия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45"/>
    <w:p>
      <w:pPr>
        <w:spacing w:after="0"/>
        <w:ind w:left="0"/>
        <w:jc w:val="both"/>
      </w:pPr>
      <w:r>
        <w:rPr>
          <w:rFonts w:ascii="Times New Roman"/>
          <w:b w:val="false"/>
          <w:i w:val="false"/>
          <w:color w:val="000000"/>
          <w:sz w:val="28"/>
        </w:rPr>
        <w:t>
      Плавательные средства: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 w:id="46"/>
      <w:r>
        <w:rPr>
          <w:rFonts w:ascii="Times New Roman"/>
          <w:b w:val="false"/>
          <w:i w:val="false"/>
          <w:color w:val="000000"/>
          <w:sz w:val="28"/>
        </w:rPr>
        <w:t>
      Подтверждаю достоверность представленной информации и осведомлен</w:t>
      </w:r>
    </w:p>
    <w:bookmarkEnd w:id="46"/>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Дата подачи заявления "___" ______________ 20 ___ 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выдачи</w:t>
            </w:r>
            <w:r>
              <w:br/>
            </w:r>
            <w:r>
              <w:rPr>
                <w:rFonts w:ascii="Times New Roman"/>
                <w:b w:val="false"/>
                <w:i w:val="false"/>
                <w:color w:val="000000"/>
                <w:sz w:val="20"/>
              </w:rPr>
              <w:t>разрешений на пользование</w:t>
            </w:r>
            <w:r>
              <w:br/>
            </w:r>
            <w:r>
              <w:rPr>
                <w:rFonts w:ascii="Times New Roman"/>
                <w:b w:val="false"/>
                <w:i w:val="false"/>
                <w:color w:val="000000"/>
                <w:sz w:val="20"/>
              </w:rPr>
              <w:t>животным миром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разрешений на пользование животным миром"</w:t>
            </w:r>
          </w:p>
          <w:p>
            <w:pPr>
              <w:spacing w:after="20"/>
              <w:ind w:left="20"/>
              <w:jc w:val="both"/>
            </w:pPr>
            <w:r>
              <w:rPr>
                <w:rFonts w:ascii="Times New Roman"/>
                <w:b w:val="false"/>
                <w:i w:val="false"/>
                <w:color w:val="000000"/>
                <w:sz w:val="20"/>
              </w:rPr>
              <w:t>
1. Охота</w:t>
            </w:r>
          </w:p>
          <w:p>
            <w:pPr>
              <w:spacing w:after="20"/>
              <w:ind w:left="20"/>
              <w:jc w:val="both"/>
            </w:pPr>
            <w:r>
              <w:rPr>
                <w:rFonts w:ascii="Times New Roman"/>
                <w:b w:val="false"/>
                <w:i w:val="false"/>
                <w:color w:val="000000"/>
                <w:sz w:val="20"/>
              </w:rPr>
              <w:t>
2. Рыболовство (промысловое, любительское (спортивное), научно-исследовательский лов, мелиоративный лов, лов в воспроизводственных целях)</w:t>
            </w:r>
          </w:p>
          <w:p>
            <w:pPr>
              <w:spacing w:after="20"/>
              <w:ind w:left="20"/>
              <w:jc w:val="both"/>
            </w:pPr>
            <w:r>
              <w:rPr>
                <w:rFonts w:ascii="Times New Roman"/>
                <w:b w:val="false"/>
                <w:i w:val="false"/>
                <w:color w:val="000000"/>
                <w:sz w:val="20"/>
              </w:rPr>
              <w:t>
3. Использование животных в научных, культурно-просветительских, воспитательных, эстетических целях, а также в целях предотвращения эпизоотии</w:t>
            </w:r>
          </w:p>
          <w:p>
            <w:pPr>
              <w:spacing w:after="20"/>
              <w:ind w:left="20"/>
              <w:jc w:val="both"/>
            </w:pPr>
            <w:r>
              <w:rPr>
                <w:rFonts w:ascii="Times New Roman"/>
                <w:b w:val="false"/>
                <w:i w:val="false"/>
                <w:color w:val="000000"/>
                <w:sz w:val="20"/>
              </w:rPr>
              <w:t>
4. Использование видов животных в воспроизводственных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Комитет рыбного хозяйства Министерства экологии, геологии и природных ресурсов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пользование животным миром выдаются на следующие виды специального пользования животным миром:</w:t>
            </w:r>
          </w:p>
          <w:p>
            <w:pPr>
              <w:spacing w:after="20"/>
              <w:ind w:left="20"/>
              <w:jc w:val="both"/>
            </w:pPr>
            <w:r>
              <w:rPr>
                <w:rFonts w:ascii="Times New Roman"/>
                <w:b w:val="false"/>
                <w:i w:val="false"/>
                <w:color w:val="000000"/>
                <w:sz w:val="20"/>
              </w:rPr>
              <w:t>
1) охота;</w:t>
            </w:r>
          </w:p>
          <w:p>
            <w:pPr>
              <w:spacing w:after="20"/>
              <w:ind w:left="20"/>
              <w:jc w:val="both"/>
            </w:pPr>
            <w:r>
              <w:rPr>
                <w:rFonts w:ascii="Times New Roman"/>
                <w:b w:val="false"/>
                <w:i w:val="false"/>
                <w:color w:val="000000"/>
                <w:sz w:val="20"/>
              </w:rPr>
              <w:t>
2) рыболовство (промысловое, любительское (спортивное), научно-исследовательский лов, мелиоративный лов, лов в воспроизводственных целях);</w:t>
            </w:r>
          </w:p>
          <w:p>
            <w:pPr>
              <w:spacing w:after="20"/>
              <w:ind w:left="20"/>
              <w:jc w:val="both"/>
            </w:pPr>
            <w:r>
              <w:rPr>
                <w:rFonts w:ascii="Times New Roman"/>
                <w:b w:val="false"/>
                <w:i w:val="false"/>
                <w:color w:val="000000"/>
                <w:sz w:val="20"/>
              </w:rPr>
              <w:t>
3) использование животных в научных, культурно-просветительских, воспитательных, эстетических целях, а также в целях предотвращения эпизоотии;</w:t>
            </w:r>
          </w:p>
          <w:p>
            <w:pPr>
              <w:spacing w:after="20"/>
              <w:ind w:left="20"/>
              <w:jc w:val="both"/>
            </w:pPr>
            <w:r>
              <w:rPr>
                <w:rFonts w:ascii="Times New Roman"/>
                <w:b w:val="false"/>
                <w:i w:val="false"/>
                <w:color w:val="000000"/>
                <w:sz w:val="20"/>
              </w:rPr>
              <w:t>
4) использование видов животных в воспроизводственных целях.</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Государственная услуга оказывается на платной/бесплатной основе.</w:t>
            </w:r>
          </w:p>
          <w:p>
            <w:pPr>
              <w:spacing w:after="20"/>
              <w:ind w:left="20"/>
              <w:jc w:val="both"/>
            </w:pPr>
            <w:r>
              <w:rPr>
                <w:rFonts w:ascii="Times New Roman"/>
                <w:b w:val="false"/>
                <w:i w:val="false"/>
                <w:color w:val="000000"/>
                <w:sz w:val="20"/>
              </w:rPr>
              <w:t xml:space="preserve">
Плата за пользование животным миром осуществляется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согласно приложению 5 к настоящим Правилам. Оплата производится в наличной или безналичной форме через банки второго уровня или организации, осуществляющие отдельные виды банковских операций, а также через портал оплата осуществляется через платежный шлюз "электронного правительства" (далее – ПШЭП).</w:t>
            </w:r>
          </w:p>
          <w:p>
            <w:pPr>
              <w:spacing w:after="20"/>
              <w:ind w:left="20"/>
              <w:jc w:val="both"/>
            </w:pPr>
            <w:r>
              <w:rPr>
                <w:rFonts w:ascii="Times New Roman"/>
                <w:b w:val="false"/>
                <w:i w:val="false"/>
                <w:color w:val="000000"/>
                <w:sz w:val="20"/>
              </w:rPr>
              <w:t>
Сумма платы уплачивается в бюджет по месту получения разрешения на пользование животным миром. Уплата производится до получения разрешения путем перечисления через банки второго уровня или организации, осуществляющие отдельные виды банковских операций, за исключением платы за пользование видами животных, являющихся объектами промыслового рыболовства, при превышении суммы платы, подлежащей уплате в бюджет, в сумме более 350-кратного размера месячного расчетного показателя по квотам изъятия объектов промыслового рыболовства текущего года.</w:t>
            </w:r>
          </w:p>
          <w:p>
            <w:pPr>
              <w:spacing w:after="20"/>
              <w:ind w:left="20"/>
              <w:jc w:val="both"/>
            </w:pPr>
            <w:r>
              <w:rPr>
                <w:rFonts w:ascii="Times New Roman"/>
                <w:b w:val="false"/>
                <w:i w:val="false"/>
                <w:color w:val="000000"/>
                <w:sz w:val="20"/>
              </w:rPr>
              <w:t>
Уплата платы за пользование видами животных, являющихся объектами промыслового рыболовства, при превышении суммы платы, подлежащей уплате в бюджет, в сумме более 350-кратного размера месячного расчетного показателя по квотам изъятия объектов промыслового рыболовства текущего года производится долями в следующие сроки:</w:t>
            </w:r>
          </w:p>
          <w:p>
            <w:pPr>
              <w:spacing w:after="20"/>
              <w:ind w:left="20"/>
              <w:jc w:val="both"/>
            </w:pPr>
            <w:r>
              <w:rPr>
                <w:rFonts w:ascii="Times New Roman"/>
                <w:b w:val="false"/>
                <w:i w:val="false"/>
                <w:color w:val="000000"/>
                <w:sz w:val="20"/>
              </w:rPr>
              <w:t>
до 25 декабря текущего года – 20 процентов от общей квоты, выданной в текущем году;</w:t>
            </w:r>
          </w:p>
          <w:p>
            <w:pPr>
              <w:spacing w:after="20"/>
              <w:ind w:left="20"/>
              <w:jc w:val="both"/>
            </w:pPr>
            <w:r>
              <w:rPr>
                <w:rFonts w:ascii="Times New Roman"/>
                <w:b w:val="false"/>
                <w:i w:val="false"/>
                <w:color w:val="000000"/>
                <w:sz w:val="20"/>
              </w:rPr>
              <w:t>
до 25 марта года, следующего за годом, в котором выдана квота – 40 процентов от общей квоты, выданной в текущем году;</w:t>
            </w:r>
          </w:p>
          <w:p>
            <w:pPr>
              <w:spacing w:after="20"/>
              <w:ind w:left="20"/>
              <w:jc w:val="both"/>
            </w:pPr>
            <w:r>
              <w:rPr>
                <w:rFonts w:ascii="Times New Roman"/>
                <w:b w:val="false"/>
                <w:i w:val="false"/>
                <w:color w:val="000000"/>
                <w:sz w:val="20"/>
              </w:rPr>
              <w:t>
до 25 июня года, следующего за годом, в котором выдана квота – 40 процентов от общей квоты, выданной в текущем году.</w:t>
            </w:r>
          </w:p>
          <w:p>
            <w:pPr>
              <w:spacing w:after="20"/>
              <w:ind w:left="20"/>
              <w:jc w:val="both"/>
            </w:pPr>
            <w:r>
              <w:rPr>
                <w:rFonts w:ascii="Times New Roman"/>
                <w:b w:val="false"/>
                <w:i w:val="false"/>
                <w:color w:val="000000"/>
                <w:sz w:val="20"/>
              </w:rPr>
              <w:t>
Плата не взимается:</w:t>
            </w:r>
          </w:p>
          <w:p>
            <w:pPr>
              <w:spacing w:after="20"/>
              <w:ind w:left="20"/>
              <w:jc w:val="both"/>
            </w:pPr>
            <w:r>
              <w:rPr>
                <w:rFonts w:ascii="Times New Roman"/>
                <w:b w:val="false"/>
                <w:i w:val="false"/>
                <w:color w:val="000000"/>
                <w:sz w:val="20"/>
              </w:rPr>
              <w:t>
1) при изъятии из природной среды животных для целей мечения, кольцевания, переселения, акклиматизации, искусственного разведения и скрещивания в научно-исследовательских и хозяйственных целях с последующим их выпуском в природную среду;</w:t>
            </w:r>
          </w:p>
          <w:p>
            <w:pPr>
              <w:spacing w:after="20"/>
              <w:ind w:left="20"/>
              <w:jc w:val="both"/>
            </w:pPr>
            <w:r>
              <w:rPr>
                <w:rFonts w:ascii="Times New Roman"/>
                <w:b w:val="false"/>
                <w:i w:val="false"/>
                <w:color w:val="000000"/>
                <w:sz w:val="20"/>
              </w:rPr>
              <w:t>
2) при использовании объектов животного мира, являющихся собственностью физических и юридических лиц, разведенных искусственным путем и содержащихся в неволе и (или) полувольных условиях;</w:t>
            </w:r>
          </w:p>
          <w:p>
            <w:pPr>
              <w:spacing w:after="20"/>
              <w:ind w:left="20"/>
              <w:jc w:val="both"/>
            </w:pPr>
            <w:r>
              <w:rPr>
                <w:rFonts w:ascii="Times New Roman"/>
                <w:b w:val="false"/>
                <w:i w:val="false"/>
                <w:color w:val="000000"/>
                <w:sz w:val="20"/>
              </w:rPr>
              <w:t>
3) при осуществлении уполномоченным государственным органом в области охраны, воспроизводства и использования животного мира контрольного лова рыб и других водных животных в целях биологического обоснования на пользование рыбными ресурсами и другими видами водных животных;</w:t>
            </w:r>
          </w:p>
          <w:p>
            <w:pPr>
              <w:spacing w:after="20"/>
              <w:ind w:left="20"/>
              <w:jc w:val="both"/>
            </w:pPr>
            <w:r>
              <w:rPr>
                <w:rFonts w:ascii="Times New Roman"/>
                <w:b w:val="false"/>
                <w:i w:val="false"/>
                <w:color w:val="000000"/>
                <w:sz w:val="20"/>
              </w:rPr>
              <w:t>
4) при изъятии видов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в форме электронного документа, удостоверенная электронно-цифровой подписью (далее – ЭЦП) услугополучателя:</w:t>
            </w:r>
          </w:p>
          <w:p>
            <w:pPr>
              <w:spacing w:after="20"/>
              <w:ind w:left="20"/>
              <w:jc w:val="both"/>
            </w:pPr>
            <w:r>
              <w:rPr>
                <w:rFonts w:ascii="Times New Roman"/>
                <w:b w:val="false"/>
                <w:i w:val="false"/>
                <w:color w:val="000000"/>
                <w:sz w:val="20"/>
              </w:rPr>
              <w:t xml:space="preserve">
1) при выдаче разрешений на пользование животным миром (на промысловое рыболовство, на научно-исследовательский лов, мелиоративный лов, на лов в воспроизводственных целях, любительское (спортивное) рыболовство)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2) при выдаче разрешений на пользование животным миром (на охоту, на использование животных в научных, культурно-просветительских, воспитательных, эстетических целях, а также в целях предотвращения эпизоотии, на использование видов животных в воспроизводственных целях)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В зависимости от вида пользования, дополнительно:</w:t>
            </w:r>
          </w:p>
          <w:p>
            <w:pPr>
              <w:spacing w:after="20"/>
              <w:ind w:left="20"/>
              <w:jc w:val="both"/>
            </w:pPr>
            <w:r>
              <w:rPr>
                <w:rFonts w:ascii="Times New Roman"/>
                <w:b w:val="false"/>
                <w:i w:val="false"/>
                <w:color w:val="000000"/>
                <w:sz w:val="20"/>
              </w:rPr>
              <w:t>
1) на охоту (при первичном обращении):</w:t>
            </w:r>
          </w:p>
          <w:p>
            <w:pPr>
              <w:spacing w:after="20"/>
              <w:ind w:left="20"/>
              <w:jc w:val="both"/>
            </w:pPr>
            <w:r>
              <w:rPr>
                <w:rFonts w:ascii="Times New Roman"/>
                <w:b w:val="false"/>
                <w:i w:val="false"/>
                <w:color w:val="000000"/>
                <w:sz w:val="20"/>
              </w:rPr>
              <w:t>
в случае, если изъятие объектов животного мира производится с участием иностранцев – электронная копия договора субъекта охотничьего хозяйства с иностранцами на организацию охоты;</w:t>
            </w:r>
          </w:p>
          <w:p>
            <w:pPr>
              <w:spacing w:after="20"/>
              <w:ind w:left="20"/>
              <w:jc w:val="both"/>
            </w:pPr>
            <w:r>
              <w:rPr>
                <w:rFonts w:ascii="Times New Roman"/>
                <w:b w:val="false"/>
                <w:i w:val="false"/>
                <w:color w:val="000000"/>
                <w:sz w:val="20"/>
              </w:rPr>
              <w:t>
2) на научно-исследовательский лов:</w:t>
            </w:r>
          </w:p>
          <w:p>
            <w:pPr>
              <w:spacing w:after="20"/>
              <w:ind w:left="20"/>
              <w:jc w:val="both"/>
            </w:pPr>
            <w:r>
              <w:rPr>
                <w:rFonts w:ascii="Times New Roman"/>
                <w:b w:val="false"/>
                <w:i w:val="false"/>
                <w:color w:val="000000"/>
                <w:sz w:val="20"/>
              </w:rPr>
              <w:t>
электронная копия обоснования проведения научных работ, утвержденная ученым советом профилирующей научной организации, и программы научно-исследовательских работ;</w:t>
            </w:r>
          </w:p>
          <w:p>
            <w:pPr>
              <w:spacing w:after="20"/>
              <w:ind w:left="20"/>
              <w:jc w:val="both"/>
            </w:pPr>
            <w:r>
              <w:rPr>
                <w:rFonts w:ascii="Times New Roman"/>
                <w:b w:val="false"/>
                <w:i w:val="false"/>
                <w:color w:val="000000"/>
                <w:sz w:val="20"/>
              </w:rPr>
              <w:t>
электронная копия расчетов, обосновывающая предполагаемый объем изъятия объектов животного мира;</w:t>
            </w:r>
          </w:p>
          <w:p>
            <w:pPr>
              <w:spacing w:after="20"/>
              <w:ind w:left="20"/>
              <w:jc w:val="both"/>
            </w:pPr>
            <w:r>
              <w:rPr>
                <w:rFonts w:ascii="Times New Roman"/>
                <w:b w:val="false"/>
                <w:i w:val="false"/>
                <w:color w:val="000000"/>
                <w:sz w:val="20"/>
              </w:rPr>
              <w:t>
электронная копия отчета о результатах использования ранее выданных разрешений (в случае выданных разрешений);</w:t>
            </w:r>
          </w:p>
          <w:p>
            <w:pPr>
              <w:spacing w:after="20"/>
              <w:ind w:left="20"/>
              <w:jc w:val="both"/>
            </w:pPr>
            <w:r>
              <w:rPr>
                <w:rFonts w:ascii="Times New Roman"/>
                <w:b w:val="false"/>
                <w:i w:val="false"/>
                <w:color w:val="000000"/>
                <w:sz w:val="20"/>
              </w:rPr>
              <w:t>
3)на мелиоративный лов:</w:t>
            </w:r>
          </w:p>
          <w:p>
            <w:pPr>
              <w:spacing w:after="20"/>
              <w:ind w:left="20"/>
              <w:jc w:val="both"/>
            </w:pPr>
            <w:r>
              <w:rPr>
                <w:rFonts w:ascii="Times New Roman"/>
                <w:b w:val="false"/>
                <w:i w:val="false"/>
                <w:color w:val="000000"/>
                <w:sz w:val="20"/>
              </w:rPr>
              <w:t xml:space="preserve">
заявка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4) на лов в воспроизводственных целях:</w:t>
            </w:r>
          </w:p>
          <w:p>
            <w:pPr>
              <w:spacing w:after="20"/>
              <w:ind w:left="20"/>
              <w:jc w:val="both"/>
            </w:pPr>
            <w:r>
              <w:rPr>
                <w:rFonts w:ascii="Times New Roman"/>
                <w:b w:val="false"/>
                <w:i w:val="false"/>
                <w:color w:val="000000"/>
                <w:sz w:val="20"/>
              </w:rPr>
              <w:t>
электронная копия биологического обоснования, утвержденная ученым советом профилирующей научной организации, за исключением случаев вылова для целей выполнения государственного заказа на воспроизводство рыбных ресурсов;</w:t>
            </w:r>
          </w:p>
          <w:p>
            <w:pPr>
              <w:spacing w:after="20"/>
              <w:ind w:left="20"/>
              <w:jc w:val="both"/>
            </w:pPr>
            <w:r>
              <w:rPr>
                <w:rFonts w:ascii="Times New Roman"/>
                <w:b w:val="false"/>
                <w:i w:val="false"/>
                <w:color w:val="000000"/>
                <w:sz w:val="20"/>
              </w:rPr>
              <w:t>
5) на промысловый лов:</w:t>
            </w:r>
          </w:p>
          <w:p>
            <w:pPr>
              <w:spacing w:after="20"/>
              <w:ind w:left="20"/>
              <w:jc w:val="both"/>
            </w:pPr>
            <w:r>
              <w:rPr>
                <w:rFonts w:ascii="Times New Roman"/>
                <w:b w:val="false"/>
                <w:i w:val="false"/>
                <w:color w:val="000000"/>
                <w:sz w:val="20"/>
              </w:rPr>
              <w:t xml:space="preserve">
заявка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6) на использование видов животных в воспроизводственных целях:</w:t>
            </w:r>
          </w:p>
          <w:p>
            <w:pPr>
              <w:spacing w:after="20"/>
              <w:ind w:left="20"/>
              <w:jc w:val="both"/>
            </w:pPr>
            <w:r>
              <w:rPr>
                <w:rFonts w:ascii="Times New Roman"/>
                <w:b w:val="false"/>
                <w:i w:val="false"/>
                <w:color w:val="000000"/>
                <w:sz w:val="20"/>
              </w:rPr>
              <w:t>
электронная копия обосновывающих материалов изъятия объектов животного мира (биологического обоснования с положительным заключением государственной экологической экспертизы).</w:t>
            </w:r>
          </w:p>
          <w:p>
            <w:pPr>
              <w:spacing w:after="20"/>
              <w:ind w:left="20"/>
              <w:jc w:val="both"/>
            </w:pPr>
            <w:r>
              <w:rPr>
                <w:rFonts w:ascii="Times New Roman"/>
                <w:b w:val="false"/>
                <w:i w:val="false"/>
                <w:color w:val="000000"/>
                <w:sz w:val="20"/>
              </w:rPr>
              <w:t>
7) на использование животных в научных, культурно-просветительских, воспитательных, эстетических целях, а также в целях предотвращения эпизоотии:</w:t>
            </w:r>
          </w:p>
          <w:p>
            <w:pPr>
              <w:spacing w:after="20"/>
              <w:ind w:left="20"/>
              <w:jc w:val="both"/>
            </w:pPr>
            <w:r>
              <w:rPr>
                <w:rFonts w:ascii="Times New Roman"/>
                <w:b w:val="false"/>
                <w:i w:val="false"/>
                <w:color w:val="000000"/>
                <w:sz w:val="20"/>
              </w:rPr>
              <w:t>
электронная копия выписки из научно-тематического плана, утвержденная ученым советом профилирующей научной организации, и программы научно-исследовательских работ, кроме эпизоотического мониторинга;</w:t>
            </w:r>
          </w:p>
          <w:p>
            <w:pPr>
              <w:spacing w:after="20"/>
              <w:ind w:left="20"/>
              <w:jc w:val="both"/>
            </w:pPr>
            <w:r>
              <w:rPr>
                <w:rFonts w:ascii="Times New Roman"/>
                <w:b w:val="false"/>
                <w:i w:val="false"/>
                <w:color w:val="000000"/>
                <w:sz w:val="20"/>
              </w:rPr>
              <w:t>
электронная копия ежегодного плана работы государственной ветеринарной организации уполномоченного органа в области ветеринарии для эпизоотического мониторинга болезней животных в Республике Казахстан, в целях предотвращения эпизоотии;</w:t>
            </w:r>
          </w:p>
          <w:p>
            <w:pPr>
              <w:spacing w:after="20"/>
              <w:ind w:left="20"/>
              <w:jc w:val="both"/>
            </w:pPr>
            <w:r>
              <w:rPr>
                <w:rFonts w:ascii="Times New Roman"/>
                <w:b w:val="false"/>
                <w:i w:val="false"/>
                <w:color w:val="000000"/>
                <w:sz w:val="20"/>
              </w:rPr>
              <w:t>
электронная копия обосновывающих материалов изъятия объектов животного мира (биологического обоснования с положительным заключением государственной экологической экспертизы);</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либо о начале деятельности в качестве индивидуального предпринимателя, документа об оплате за пользование животным миром услугодатель получает из соответствующих государственных систем через ПШЭП.</w:t>
            </w:r>
          </w:p>
          <w:p>
            <w:pPr>
              <w:spacing w:after="20"/>
              <w:ind w:left="20"/>
              <w:jc w:val="both"/>
            </w:pPr>
            <w:r>
              <w:rPr>
                <w:rFonts w:ascii="Times New Roman"/>
                <w:b w:val="false"/>
                <w:i w:val="false"/>
                <w:color w:val="000000"/>
                <w:sz w:val="20"/>
              </w:rPr>
              <w:t>
При подаче документов, указанных в пункте 10 настоящих Правил услугополучателю в "личный кабинет" через Портал направляется статус о принятии запроса для оказания государственной услуги с указанием даты выдачи результата.</w:t>
            </w:r>
          </w:p>
          <w:p>
            <w:pPr>
              <w:spacing w:after="20"/>
              <w:ind w:left="20"/>
              <w:jc w:val="both"/>
            </w:pPr>
            <w:r>
              <w:rPr>
                <w:rFonts w:ascii="Times New Roman"/>
                <w:b w:val="false"/>
                <w:i w:val="false"/>
                <w:color w:val="000000"/>
                <w:sz w:val="20"/>
              </w:rPr>
              <w:t>
Результат оказания государственной услуги подписывается электронной цифровой подписью руководителя услугодателя либо лица его замещающего и направляется через портал в "личный кабинет" услугополучателя в форме электронного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Для получения разрешения в целях научно-исследовательского лова необходимо наличие свидетельства об аккредитации субъекта как субъекта научной и (или) научно-технической деятельности в порядке, определенном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8 июня 2011 года № 645 "Об утверждении Правил аккредитации субъектов научной и (или) научно-технической деятельности".</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