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4beb" w14:textId="1ba4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отдельных видов продукции (товаров), производимые на территории Республики Казахстан и (или) ввозимые на территорию Республики Казахстан физическими и юридическими лицами, по которым обеспечивают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такой продукции (товаров)</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9 ноября 2022 года № 689. Зарегистрирован в Министерстве юстиции Республики Казахстан 10 ноября 2022 года № 30484.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386 Экологического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отдельных видов продукции (товаров), производимые на территории Республики Казахстан и (или) ввозимые на территорию Республики Казахстан физическими и юридическими лицами, по которым обеспечивают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такой продукции (товаров).</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нормативные правовые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государственной политики управления отходами Министерства экологии, геологии и природных ресурсов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шестидесяти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геологии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ноября 2022 года № 689</w:t>
            </w:r>
          </w:p>
        </w:tc>
      </w:tr>
    </w:tbl>
    <w:bookmarkStart w:name="z20" w:id="14"/>
    <w:p>
      <w:pPr>
        <w:spacing w:after="0"/>
        <w:ind w:left="0"/>
        <w:jc w:val="left"/>
      </w:pPr>
      <w:r>
        <w:rPr>
          <w:rFonts w:ascii="Times New Roman"/>
          <w:b/>
          <w:i w:val="false"/>
          <w:color w:val="000000"/>
        </w:rPr>
        <w:t xml:space="preserve"> Перечень отдельных видов продукции (товаров), производимые на территории Республики Казахстан и (или) ввозимые на территорию Республики Казахстан физическими и юридическими лицами, по которым обеспечивают сбор, транспортировку, подготовку к повторному использованию, сортировку, обработку, переработку, обезвреживание и (или) утилизацию отходов, образующихся после утраты потребительских свойств такой продукции (товаров)</w:t>
      </w:r>
    </w:p>
    <w:bookmarkEnd w:id="14"/>
    <w:p>
      <w:pPr>
        <w:spacing w:after="0"/>
        <w:ind w:left="0"/>
        <w:jc w:val="both"/>
      </w:pPr>
      <w:r>
        <w:rPr>
          <w:rFonts w:ascii="Times New Roman"/>
          <w:b w:val="false"/>
          <w:i w:val="false"/>
          <w:color w:val="ff0000"/>
          <w:sz w:val="28"/>
        </w:rPr>
        <w:t xml:space="preserve">
      Сноска. Перечень с изменением, внесенным приказом и.о. Министра экологии и природных ресурсов РК от 13.10.2023 </w:t>
      </w:r>
      <w:r>
        <w:rPr>
          <w:rFonts w:ascii="Times New Roman"/>
          <w:b w:val="false"/>
          <w:i w:val="false"/>
          <w:color w:val="ff0000"/>
          <w:sz w:val="28"/>
        </w:rPr>
        <w:t>№ 283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ЕAЭС*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(товары)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Средства наземного транспорта, кроме железнодорожного или трамвайного подвижного состава, и их части и принадлежности за исключением транспортной техники, предоставляемой в рамках гуманитарной помощи по кодам ТН ВЭД ЕАЭС 8702, 8703, 8705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колесные для полуприцепов: только с поршневым двигателем внутреннего сгорания с воспламенением от сжатия (дизелем или полудизелем): новые: тягачи седельные**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колесные для полуприцепов: только с поршневым двигателем внутреннего сгорания с воспламенением от сжатия (дизелем или полудизелем): бывшие в эксплуатации: тягачи седельные**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Тракторы колесные для полуприцепов: приводимые в движение как поршневым двигателем внутреннего сгорания с воспламенением от сжатия</w:t>
            </w:r>
          </w:p>
          <w:bookmarkEnd w:id="15"/>
          <w:p>
            <w:pPr>
              <w:spacing w:after="20"/>
              <w:ind w:left="20"/>
              <w:jc w:val="both"/>
            </w:pPr>
            <w:r>
              <w:rPr>
                <w:rFonts w:ascii="Times New Roman"/>
                <w:b w:val="false"/>
                <w:i w:val="false"/>
                <w:color w:val="000000"/>
                <w:sz w:val="20"/>
              </w:rPr>
              <w:t>
(дизелем или полудизелем), так и электрическим двигателем: новые: тягачи седельные**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Тракторы колесные для полуприцепов: приводимые в движение как поршневым двигателем внутреннего сгорания с воспламенением от сжатия</w:t>
            </w:r>
          </w:p>
          <w:bookmarkEnd w:id="16"/>
          <w:p>
            <w:pPr>
              <w:spacing w:after="20"/>
              <w:ind w:left="20"/>
              <w:jc w:val="both"/>
            </w:pPr>
            <w:r>
              <w:rPr>
                <w:rFonts w:ascii="Times New Roman"/>
                <w:b w:val="false"/>
                <w:i w:val="false"/>
                <w:color w:val="000000"/>
                <w:sz w:val="20"/>
              </w:rPr>
              <w:t>
(дизелем или полудизелем), так и электрическим двигателем: бывшие в эксплуатации: тягачи седельные**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колесные для полуприцепов: приводимые в движение как поршневым двигателем внутреннего сгорания с искровым зажиганием, так и электрическим двигателем: новые: тягачи седельные**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колесные для полуприцепов: приводимые в движение как поршневым двигателем внутреннего сгорания с искровым зажиганием, так и электрическим двигателем: бывшие в эксплуатации: тягачи седельные**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колесные для полуприцепов: приводимые в движение только электрическим двигателем: новые: тягачи седельные**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колесные для полуприцепов: приводимые в движение только электрическим двигателем: бывшие в эксплуатации: тягачи седельные**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колесные для полуприцепов: прочие: новые: тягачи седельные**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колесные для полуприцепов: прочие: бывшие в эксплуатации: тягачи седельные**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человек или более, включая водителя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специального назначения (например, автомобили грузовые аварийные, автокраны, 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 кроме используемых для перевозки пассажиров или грузов**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с установленными двигателями для моторных транспортных средств товарной позиции 8703: прочие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Каучук, резина и изделия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легковых автомобилей (включая грузопассажирские автомобили-фургоны и спортивные автомобили)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автобусов или моторных транспортных средств для перевозки грузов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использования на воздушных судах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мотоциклов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4011 50 000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велосипедов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4011 70 000 0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сельскохозяйственных или лесохозяйственных транспортных средств и машин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для транспортных средств и машин, используемых в строительстве, горном деле или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новые: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восстановленные или бывшие в употреблении; шины и покрышки массивные или полупневматические, шинные протекторы и ободные ленты, резиновые, шины и покрышки восстановленные: для легковых автомобилей (включая грузопассажирские автомобили-фургоны и спортивные автомобили)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восстановленные или бывшие в употреблении; шины и покрышки массивные или полупневматические, шинные протекторы и ободные ленты, резиновые, шины и покрышки восстановленные: для автобусов или моторных транспортных средств для перевозки грузов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восстановленные или бывшие в употреблении; шины и покрышки массивные или полупневматические, шинные протекторы и ободные ленты, резиновые, шины и покрышки восстановленные: для использования на воздушных судах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восстановленные или бывшие в употреблении; шины и покрышки массивные или полупневматические, шинные протекторы и ободные ленты, резиновые: шины и покрышки восстановленные: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 резиновые, восстановленные или бывшие в употреблении; шины и покрышки массивные или полупневматические, шинные протекторы и ободные ленты, резиновые: шины и покрышки пневматические, бывшие в употреблении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Аккумуляторы электрические, включая сепараторы для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 свинцовые, используемые для запуска поршневых двигателей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 аккумуляторы свинцовые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 никель-кадмиевые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 гидридно-никелевые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 литий-ионные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8507 80 000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 включая сепараторы для них, прямоугольной (в том числе квадратной) или иной формы: аккумуляторы прочие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Нефть и нефтепродукты (кроме сырых), полученные из битуминозных пород, и продукты, в другом месте не поименованные или не включенные, содержащие 70 массовых процентов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мас.%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 нефть и нефтепродукты (кроме сырых), полученные из битуминозных пород, и продукты, в другом месте не поименованные или не включенные, содержащие 70 мас.%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 прочие: тяжелые дистилляты: масла смазочные; масла прочие: для прочих целей: моторные масла, компрессорное смазочное масло, турбинное смазочное масло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мас.%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 нефть и нефтепродукты (кроме сырых), полученные из битуминозных пород, и продукты, в другом месте не поименованные или не включенные, содержащие 70 мас.%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 прочие: тяжелые дистилляты: масла смазочные; масла прочие: для прочих целей: жидкости для гидравлических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мас.%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 нефть и нефтепродукты (кроме сырых), полученные из битуминозных пород, и продукты, в другом месте не поименованные или не включенные, содержащие 70 мас.%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 прочие: тяжелые дистилляты: масла смазочные; масла прочие: для прочих целей: светлые масла, вазелиновое масло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мас.%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 нефть и нефтепродукты (кроме сырых), полученные из битуминозных пород, и продукты, в другом месте не поименованные или не включенные, содержащие 70 мас.% или более нефти или нефтепродуктов, полученных из битуминозных пород, причем эти нефтепродукты являются основными составляющими продуктов, за исключением содержащих биодизель и отработанных нефтепродуктов: прочие: тяжелые дистилляты: масла смазочные; масла прочие: для прочих целей: масло для шестерен и масло для редукторов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Прочие химические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тормозные гидравлические и жидкости готовые прочие для гидравлических передач, не содержащие или содержащие менее 70 мас.% нефти или нефтепродуктов, полученных из битуминозных пород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Антифризы и жидкости антиобледенительные готовые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Полимерная, стеклянная, бумажная, картонная, металлическая упаковка, упаковка из комбинированных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 из полимеров этилена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 из полимеров пропилена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 из полиэтилентерефталата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транспортировки или упаковки товаров, из пластмасс; пробки, крышки, колпаки и другие укупорочные средства, из пластмасс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с покрытием, пропитанные, ламинированные, с окрашенной или декорированной поверхностью или напечатанные, в рулонах или прямоугольных (включая квадратные) листах любого размера, кроме товаров товарной позиции 4803, 4809 или 4810: Бумага и картон, с покрытием, пропиткой или ламинированные пластмассой (за исключением клеев): беленые, массой 1 м</w:t>
            </w:r>
            <w:r>
              <w:rPr>
                <w:rFonts w:ascii="Times New Roman"/>
                <w:b w:val="false"/>
                <w:i w:val="false"/>
                <w:color w:val="000000"/>
                <w:vertAlign w:val="superscript"/>
              </w:rPr>
              <w:t>2</w:t>
            </w:r>
            <w:r>
              <w:rPr>
                <w:rFonts w:ascii="Times New Roman"/>
                <w:b w:val="false"/>
                <w:i w:val="false"/>
                <w:color w:val="000000"/>
                <w:sz w:val="20"/>
              </w:rPr>
              <w:t xml:space="preserve"> более 150 г: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с покрытием, пропитанные, ламинированные, с окрашенной или декорированной поверхностью или напечатанные, в рулонах или прямоугольных (включая квадратные) листах любого размера, кроме товаров товарной позиции 4803, 4809 или 4810: бумага и картон с покрытием, пропиткой или ламинированные пластмассой (за исключением клеев): прочие: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коробки, мешки, пакеты и другая упаковочная тара, из бумаги, картона, целлюлозной ваты или полотна из целлюлозных волокон; коробки для картотек, лотки для писем и аналогичные изделия, из бумаги или картона, используемые в учреждениях, магазинах или в аналогичных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Бутыли, бутылки, флаконы, кувшины, горшки, банки, ампулы и прочие стеклянные емкости для транспортировки или упаковки товаров; банки для консервирования стеклянные; предохранительные пробки из стекла, пробки, крышки и прочие аналогичные стеклянные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бочки, барабаны, канистры, ящики и аналогичные емкости, из черных металлов, для любых веществ (кроме сжатого или сжиженного газа) вместимостью не более 300 л, с облицовкой или теплоизоляцией или без них, но без механического или теплотехнического оборудования: вместимостью менее 50 л: банки консервные, закрываемые пайкой или от бортовкой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бочки, барабаны, канистры, ящики и аналогичные емкости, из черных металлов, для любых веществ (кроме сжатого или сжиженного газа) вместимостью не более 300 л, с облицовкой или теплоизоляцией или без них, но без механического или теплотехнического оборудования: вместимостью менее 50 л: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барабаны, банки, ящики и аналогичные емкости (включая жесткие или деформируемые трубчатые емкости) алюминиевые для любых веществ (кроме сжатого или сжиженного газа) вместимостью не более 300 л, с облицовкой или с термоизоляцией или без них, но без механического или теплотехнического оборудования: прочие: емкости используемые для аэрозолей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барабаны, банки, ящики и аналогичные емкости (включая жесткие или деформируемые трубчатые емкости) алюминиевые для любых веществ (кроме сжатого или сжиженного газа) вместимостью не более 300 л, с облицовкой или с термоизоляцией или без них, но без механического или теплотехнического оборудования: прочие: прочие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Посуда столовая и кухонная, приборы столовые и кухонные принадлежности, прочие предметы домашнего обихода и предметы гигиены или туалета, из пластмасс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приборы столовые и кухонные принадлежности, прочие предметы домашнего обихода и предметы гигиены или туалета, из пластмасс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Газеты, журналы и прочие периодические издания, иллюстрированные или неиллюстрированные, содержащие или не содержащие рекламный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Газеты, журналы и прочие периодические издания, иллюстрированные или неиллюстрированные, содержащие или не содержащие рекламный материал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Бумага и картон ручного отлива, немелованные, используемые для письма, печати или других графических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ручного отлива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 Первичные элементы и первичные батареи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элементы и первичные батареи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 Лампы накаливания электрические или газоразрядные, включая лампы герметичные направленного света, а также ультрафиолетовые или инфракрасные лампы; дуговые лампы, ртутьсодержащие: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или газоразрядные, электрические, включая лампы герметичные направленного света, а также ультрафиолетовые или инфракрасные лампы; дуговые лампы; источники света светодиодные (LED): лампы газоразрядные, за исключением ламп ультрафиолетового излучения: люминесцентные с термокатодом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или газоразрядные, электрические, включая лампы герметичные направленного света, а также ультрафиолетовые или инфракрасные лампы; дуговые лампы; источники света светодиодные (LED): лампы газоразрядные, за исключением ламп ультрафиолетового излучения: ртутные или натриевые лампы; лампы металлогалогенные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или газоразрядные, электрические, включая лампы герметичные направленного света, а также ультрафиолетовые или инфракрасные лампы; дуговые лампы; источники света светодиодные (LED): лампы газоразрядные, за исключением ламп ультрафиолетового излучения: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или газоразрядные, электрические, включая лампы герметичные направленного света, а также ультрафиолетовые или инфракрасные лампы; дуговые лампы; источники света светодиодные (LED): лампы ультрафиолетового или инфракрасного излучения; дуговые лампы: дуговые лампы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или газоразрядные, электрические, включая лампы герметичные направленного света, а также ультрафиолетовые или инфракрасные лампы; дуговые лампы; источники света светодиодные (LED): лампы ультрафиолетового или инфракрасного излучения: прочие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12. Термометры медицинские или ветеринарные, ртутьсодержащие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и аналогичные приборы, действующие при погружении в жидкость, термометры, пирометры, барометры, гигрометры и психрометры, с записывающим устройством или без записывающего устройства, и любые комбинации этих приборов: термометры и пирометры не объединенные с другими приборами: жидкостные, прямого считывания: термометры медицинские или ветеринарные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13. Крупногабаритное электрическое и электронное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отопительные, печи отопительно-варочные и печи для приготовления пищи (включая печи со вспомогательными котлами центрального отопления), фритюрницы, жаровни, горелки для плит, подогреватели для разогрева пищи и аналогичные бытовые устройства неэлектрические, и их части, из черных металлов: устройства для приготовления и подогрева пищи: только на газовом или на газовом и других видах топлива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посудомоечные; оборудование для мойки или сушки бутылок или других емкостей; оборудование для заполнения; закупорки бутылок, банок, закрывание ящиков, мешков или других емкостей, для опечатывания их или этикетирования; оборудование для герметичной укупорки колпаками или крышками бутылок, банок, туб и аналогичных емкостей; оборудование для упаковки или обертки (включая оборудование, обертывающие товар с термоусадкой упаковочного материала) прочее; обрудование для газирования напитков: посудомоечные машины: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посудомоечные; оборудование для мойки или сушки бутылок или других емкостей; оборудование для заполнения; закупорки бутылок, банок, закрывание ящиков, мешков или других емкостей, для опечатывания их или этикетирования; оборудование для герметичной укупорки колпаками или крышками бутылок, банок, туб и аналогичных емкостей; оборудование для упаковки или обертки (включая оборудование, обертывающие товар с термоусадкой упаковочного матриеала) прочее; обрудование для газирования напитков:посудомоечные машины: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 включая машины, оснащенные отжимным устройством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Обрудование (кроме машин товраной позиции 8450) для промывки, читски, отжима, сушки, глаженья, прессования (включая прессы для термофиксации материалов), беления, крашения, аппретирования, отделки, нанесения покрытия или пропитки текстильной пряжи, текстильных материалов или готовых текстильных изделий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прокалывания текстильных материалов: машины сушильные: емкостью не более 10 килограмма сухого белья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Обрудование (кроме машин товраной позиции 8450) для промывки, чистки, отжима, сушки, глаженья, прессования (включая прессы для термофиксации материалов), беления, крашения, аппретирования, отделки, нанесения покрытия или пропитки текстильной пряжи, текстильных материалов или готовых текстильных изделий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прокалывания текстильных материалов: машины сушильные: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печи прочие; электроплиты, электроплитки, варочные электрокотлы; грили и ростеры: электроплиты (имеющие, по крайней мере, духовой шкаф и варочную панель)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печи прочие; электроплиты, электроплитки, варочные электрокотлы; грили и ростеры: печи встраиваемые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печи прочие; электроплиты, электроплитки, варочные электрокотлы; грили и ростеры: прочие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14. Электрическое и электронное оборудование, содержащее теплоносители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оконного, настенного, потолочного или напольного типа, в едином корпусе или "сплит-системы"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электрические водонагреватели проточные или накопительные (емкостные) и электронагреватели погружные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электрооборудование обогрева пространства и обогрева грунта: радиаторы теплоаккумулирующие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электрооборудование</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обогрева пространства и обогрева</w:t>
            </w:r>
          </w:p>
          <w:p>
            <w:pPr>
              <w:spacing w:after="20"/>
              <w:ind w:left="20"/>
              <w:jc w:val="both"/>
            </w:pPr>
            <w:r>
              <w:rPr>
                <w:rFonts w:ascii="Times New Roman"/>
                <w:b w:val="false"/>
                <w:i w:val="false"/>
                <w:color w:val="000000"/>
                <w:sz w:val="20"/>
              </w:rPr>
              <w:t>
грунта: прочие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15. Электрическое и электронное оборудование, оснащенное экранами и мониторами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16. Электрическое и электронное оборудование мелкогабаритное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 принтеры, копировальные</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аппараты и факсимильные</w:t>
            </w:r>
          </w:p>
          <w:p>
            <w:pPr>
              <w:spacing w:after="20"/>
              <w:ind w:left="20"/>
              <w:jc w:val="both"/>
            </w:pPr>
            <w:r>
              <w:rPr>
                <w:rFonts w:ascii="Times New Roman"/>
                <w:b w:val="false"/>
                <w:i w:val="false"/>
                <w:color w:val="000000"/>
                <w:sz w:val="20"/>
              </w:rPr>
              <w:t>
аппараты, объединенные, прочие: машины, которые выполняют две или более функции, такие как печать, копирование или факсимильная передача, имеющие возможность подключения к вычислительной машине или к сети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 принтеры, копировальные</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аппараты и факсимильные</w:t>
            </w:r>
          </w:p>
          <w:p>
            <w:pPr>
              <w:spacing w:after="20"/>
              <w:ind w:left="20"/>
              <w:jc w:val="both"/>
            </w:pPr>
            <w:r>
              <w:rPr>
                <w:rFonts w:ascii="Times New Roman"/>
                <w:b w:val="false"/>
                <w:i w:val="false"/>
                <w:color w:val="000000"/>
                <w:sz w:val="20"/>
              </w:rPr>
              <w:t>
аппараты, прочие: прочие, имеющие возможность подключения к вычислительной машине или к сети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 прочие: машины, выполняющие функцию копирования посредством сканирования оригинала и печати копий электростатическим способом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 прочие: прочие копировальные аппараты: со встроенной оптической системой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швейные, кроме машин для сшивания книжных блоков товарной позиции 8440; мебель, основания и футляры, предназначенные специально для швейных машин; иглы для швейных машин: швейные машины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пневматические, гидравлические или со встроенным электрическим или неэлектрическим двигателем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электромеханические бытовые со встроенным электродвигателем, кроме указанных в товарной позиции 8508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Электробритвы, машинки для стрижки волос и приспособления для удаления волос со встроенным электродвигателем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аппараты электротермические для ухода за волосами или для сушки рук: сушилки для волос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электроутюги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печи микроволновые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печи прочие; электроплиты, электроплитки, варочные электрокотлы; грили и ростеры: электроплитки, варочные электрокотлы и варочные панели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печи прочие; электроплиты, электроплитки, варочные электрокотлы; грили и ростеры: грили и ростеры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приборы электронагревательные прочие: для приготовления кофе или чая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приборы электронагревательные прочие: тостеры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приборы электронагревательные прочие: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телефонные, включая смартфоны и прочие аппараты телефонные для сотовых сетей связи или других беспроводных сетей связи; прочая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кроме передающей или приемной аппаратуры товарной позиции 8443, 8525, 8527 или 8528: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прочая: видеофоны, домофоны, приемная аппаратура для радиотелефонной или радиотелеграфной связи, прочая прочие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17. Электрическое и электронное оборудование малое информационное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счетные и карманные машины для записи, воспроизведения и визуального представления данных с вычислительными функциями; бухгалтерские машины, почтовые маркировочные машины, аппараты билетные и другие аналогичные машины со счетными устройствами; аппараты кассовые: калькуляторы электронные, способные работать без внешнего источника питания, и карманные машины для записи, воспроизведения и визуального представления данных с вычислительными функциями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телефонные, включая смартфоны и прочие аппараты телефонные для сотовых сетей связи или других беспроводных сетей связи; прочая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кроме передающей или приемной аппаратуры товарной позиции 8443, 8525, 8527 или 8528: телефонные аппараты, включая смартфоны и прочие аппараты телефонные для сотовых сетей связи или других беспроводных сетей связи: телефонные аппараты для проводной связи с беспроводной трубкой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телефонные, включая смартфоны и прочие аппараты телефонные для сотовых сетей связи или других беспроводных сетей связи; прочая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кроме передающей или приемной аппаратуры товарной позиции 8443, 8525, 8527 или 8528: телефонные аппараты, включая смартфоны и прочие аппараты телефонные для сотовых сетей связи или других беспроводных сетей связи: смартфоны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телефонные, включая смартфоны и прочие аппараты телефонные для сотовых сетей связи или других беспроводных сетей связи; прочая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кроме передающей или приемной аппаратуры товарной позиции 8443, 8525, 8527 или 8528: телефонные аппараты, включая смартфоны и прочие аппараты телефонные для сотовых сетей связи или других беспроводных сетей связи: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Аппаратура звукозаписывающая или</w:t>
            </w:r>
          </w:p>
          <w:bookmarkEnd w:id="20"/>
          <w:p>
            <w:pPr>
              <w:spacing w:after="20"/>
              <w:ind w:left="20"/>
              <w:jc w:val="both"/>
            </w:pPr>
            <w:r>
              <w:rPr>
                <w:rFonts w:ascii="Times New Roman"/>
                <w:b w:val="false"/>
                <w:i w:val="false"/>
                <w:color w:val="000000"/>
                <w:sz w:val="20"/>
              </w:rPr>
              <w:t>
звуковоспроизводящая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видеозаписывающая или видеовоспроизводящая, совмещенная или не совмещенная с видеотюнером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радиовещания, совмещенная или не совмещенная в одном корпусе со звукозаписывающей или звуковоспроизводящей аппаратурой или часами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для радиовещания или телевидения, включающая или не включающая в свой состав приемную, звукозаписывающую или звуковоспроизводящую аппаратуру; телевизионные камеры, цифровые камеры и записывающие видеокамеры: телевизионные камеры, цифровые камеры и записывающие видеокамеры: высокоскоростные изделия, указанные в примечании к субпозициям 1 к данной группе: цифровые камеры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 фотовспышки и лампы-вспышки, кроме газоразрядных ламп товарной позиции 8539: фотокамеры с моментальным получением готового снимка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 фотовспышки и лампы-вспышки, кроме газоразрядных ламп товарной позиции 8539: фотокамеры прочие: для катушечной фотопленки шириной 35 миллиметров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 фотовспышки и лампы-вспышки, кроме газоразрядных ламп товарной позиции 8539: фотокамеры прочие: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 фотовспышки и лампы-вспышки, кроме газоразрядных ламп товарной позиции 8539: фотокамеры прочие: разрядные ("электронные") фотовспышки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9006 69 000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 фотовспышки и лампы-вспышки, кроме газоразрядных ламп товарной позиции 8539: фотокамеры прочие: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 и оборудование для видеоигр, настольные или комнатные игры, включая столы для игры в пинбол, бильярд, специальные столы для игр в казино и автоматическое оборудование для боулинга, игровые автоматы, приводимые в действие монетами, банкнотами, банковскими картами, жетонами или любыми другими средствами оплаты: консоли для видеоигр и оборудование для видеоигр, кроме указанных в субпозиции 9504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18. Продукция (товары), на упаковку (полимерная, стеклянная, бумажная, картонная, металлическая и (или) из комбинированных материалов) на которую распространяются расширенные обязательства производителей (импортеров)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мясные субпродукты, соленые, в рассоле, сушеные или копченые; пищевая мука тонкого и грубого помола из мяса или мясных субпродуктов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 рыбного филе и прочего мяса рыбы товарной позиции 0304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 (включая фарш), свежие, охлажденные или мороженые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сушеная, соленая или в рассоле; рыба копченая, не подвергнутая или подвергнутая тепловой обработке до или в процессе копчения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Ракообразные, в панцире или без панциря, живые, свежие, охлажденные, мороженые, сушеные, соленые или в рассоле; ракообразные копченые, в панцире или без панциря, не подвергнутые или подвергнутые тепловой обработке до или в процессе копчения; ракообразные в панцире,</w:t>
            </w:r>
          </w:p>
          <w:bookmarkEnd w:id="21"/>
          <w:p>
            <w:pPr>
              <w:spacing w:after="20"/>
              <w:ind w:left="20"/>
              <w:jc w:val="both"/>
            </w:pPr>
            <w:r>
              <w:rPr>
                <w:rFonts w:ascii="Times New Roman"/>
                <w:b w:val="false"/>
                <w:i w:val="false"/>
                <w:color w:val="000000"/>
                <w:sz w:val="20"/>
              </w:rPr>
              <w:t>
сваренные на пару или в кипящей воде, охлажденные или неохлажденные, мороженые или немороженые, сушеные или несушеные, соленые или несоленые, в рассоле или не в рассоле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 раковины, живые, свежие, охлажденные, мороженые, сушеные, соленые или в рассоле; моллюски копченые, в раковине или без раковины, не подвергнутые или подвергнутые тепловой обработке до или в процессе копчения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беспозвоночные, кроме ракообразных и моллюсков, живые, свежие, охлажденные, мороженые, сушеные, соленые или в рассоле; водные беспозвоночные, кроме ракообразных и моллюсков, копченые, не подвергнутые или подвергнутые тепловой обработке до или в процессе копчения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 добавлением сахара или других подслащивающих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 пахта, свернувшиеся молоко и сливки, йогурт,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со вкусо-ароматическими добавками или без них, с добавлением или без добавления фруктов, орехов или какао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Молочная сыворотка, сгущенная или несгущенная, с добавлением или без добавления сахара или других подслащивающих веществ;</w:t>
            </w:r>
          </w:p>
          <w:bookmarkEnd w:id="22"/>
          <w:p>
            <w:pPr>
              <w:spacing w:after="20"/>
              <w:ind w:left="20"/>
              <w:jc w:val="both"/>
            </w:pPr>
            <w:r>
              <w:rPr>
                <w:rFonts w:ascii="Times New Roman"/>
                <w:b w:val="false"/>
                <w:i w:val="false"/>
                <w:color w:val="000000"/>
                <w:sz w:val="20"/>
              </w:rPr>
              <w:t>
продукты из натуральных компонентов молока, с добавлением или без добавления сахара или других подслащивающих веществ,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Сливочное масло и прочие жиры и масла, изготовленные из молока; молочные пасты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в скорлупе, свежие, консервированные или вареные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без скорлупы и яичные желтки, свежие, сушеные, сваренные на пару или в кипящей воде, формованные, замороженные или консервированные другим способом, с добавлением или без добавления сахара или других подслащивающих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Насекомые и прочие пищевые продукты животного происхождения,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свежий или охлажденный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свежие или охлажденные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 лук шалот, чеснок, лук-порей и прочие луковичные овощи, свежие или охлажденные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 кочанная, капуста цветная, кольраби, капуста листовая и аналогичные съедобные овощи из рода Brassica, свежие или охлажденные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Салат-латук (Lactuca sativa) и цикорий (Cichorium spp.), свежие или охлажденные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репа, свекла столовая, козлобородник, сельдерей корневой, редис и прочие аналогичные съедобные корнеплоды, свежие или охлажденные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и корнишоны, свежие или охлажденные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овощи, лущеные или нелущеные, свежие или охлажденные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свежие или охлажденные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(сырые или сваренные в воде или на пару) замороженные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консервированные для кратковременного хранения, но в таком виде непригодные для непосредственного употребления в пищу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сушеные, целые, нарезанные кусками, ломтиками, измельченные или в виде порошка, но не подвергнутые дальнейшей обработке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 лущеные, очищенные от семенной кожуры или неочищенные, колотые или неколотые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Маниок, маранта, салеп, земляная груша, или топинамбур, сладкий картофель, или батат, и аналогичные корнеплоды и клубнеплоды с высоким содержанием крахмала или инулина, свежие, охлажденные, замороженные или сушеные, целые или нарезанные ломтиками или в виде гранул; сердцевина саговой пальмы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кокосовые, орехи бразильские и орехи кешью, свежие или сушеные, очищенные от скорлупы или не очищенные, с кожурой или без кожуры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орехи, свежие или сушеные, очищенные от скорлупы или неочищенные, с кожурой или без кожуры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Бананы, включая плантайны, свежие или сушеные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Финики, инжир, ананасы, авокадо, гуайява, манго и мангостан, или гарциния, свежие или сушеные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Цитрусовые плоды, свежие или сушеные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свежий или сушеный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Дыни (включая арбузы) и папайя, свежие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 груши и айва, свежие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 вишня и черешня, персики (включая нектарины), сливы и терн, свежие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фрукты, свежие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орехи, подвергнутые или не подвергнутые тепловой обработке в кипящей воде или на пару, замороженные, с добавлением или без добавления сахара или других подслащивающих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и орехи, консервированные для кратковременного хранения, но в таком виде непригодные для непосредственного употребления в пищу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сушеные, кроме плодов товарных позиций 0801 - 0806; смеси орехов или сушеных плодов данной группы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Кожура цитрусовых плодов или корки дынь (включая корки арбуза), свежие, замороженные, сушеные или консервированные для кратковременного хранения в рассоле, сернистой воде или в другом временно консервирующем растворе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или нежареный, с кофеином или без кофеина; кофейная шелуха и оболочки зерен кофе; заменители кофе, содержащие кофе в любой пропорции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со вкусо-ароматическими добавками или без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 или парагвайский чай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Перец рода Piper; плоды рода Capsicum или рода Pimenta, сушеные или дробленые, или молотые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Корица и цветки коричного дерева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Гвоздика (целые плоды, цветы и цветоножки)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Мускатный орех, мацис и кардамон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аниса, бадьяна, фенхеля, кориандра, тмина римского, или тмина волошского, или тмина; ягоды можжевельника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Имбирь, шафран, турмерик (куркума), тимьян, или чабрец, лавровый лист, карри и прочие пряности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 просо и семена канареечника; прочие злаки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или пшенично-ржаная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из зерна прочих злаков, кроме пшеничной или пшенично-ржаной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Крупа, мука грубого помола и гранулы из зерна злаков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злаков, обработанное другими способами (например, шелушеное, плющеное, переработанное в хлопья, обрушенное, в виде сечки или дробленое), кроме риса товарной позиции 1006; зародыши зерна злаков, целые, плющеные, в виде хлопьев или молотые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порошок, хлопья, гранулы картофельные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 порошок из сушеных бобовых овощей товарной позиции 0713, из сердцевины саговой пальмы, из корнеплодов или клубнеплодов товарной позиции 0714 или продуктов группы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 поджаренный или не поджаренный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инулин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Соевые бобы, дробленые или недробленые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 нежареный или не приготовленный каким-либо другим способом, лущеный или нелущеный, дробленый или недробленый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дробленые или недробленые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семян или плодов масличных культур, кроме семян горчицы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свиной (включая лярд) и жир домашней птицы, кроме жира товарной позиции 0209 или 1503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крупного рогатого скота, овец или коз, кроме жира товарной позиции 1503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масла и их фракции, из рыбы или морских млекопитающих, нерафинированные или рафинированные, но без изменения химического состава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жиры и масла животного происхождения и их фракции, нерафинированные или рафинированные, но без изменения химического состава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оливковое и его фракции, нерафинированные или рафинированные, но без изменения химического состава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масла и их фракции, получаемые только из маслин, или оливок, нерафинированные или рафинированные, но без изменения химического состава, включая смеси этих масел или фракций с маслами или фракциями товарной позиции 1509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сафлоровое или хлопковое и их фракции, нерафинированные или рафинированные, но без изменения химического состава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и масла животного, растительного или микробиологического происхождения и их фракции, полностью или частично гидрогенизированные, переэтерифицированные, реэтерифицированные или элаидинизированные, нерафинированные или рафинированные, но не подвергнутые дальнейшей обработке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пригодные для употребления в пищу смеси или готовые продукты из жиров или масел животного, растительного или микробиологического происхождения, или фракций различных жиров или масел данной группы, кроме пригодных для употребления в пищу жиров и масел или их фракций товарной позиции 1516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Колбасы и аналогичные продукты из мяса, мясных субпродуктов, крови или насекомых; готовые пищевые продукты, изготовленные на их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мяса, мясных субпродуктов, крови или насекомых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и соки из мяса, рыбы или ракообразных, моллюсков или прочих водных беспозвоночных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рыба; икра осетровых и ее заменители, изготовленные из икринок рыбы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ракообразные, моллюски и прочие водные беспозвоночные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тростниковый или свекловичный и химически чистая сахароза, в твердом состоянии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сахара, включая химически чистые лактозу, мальтозу, глюкозу и фруктозу, в твердом состоянии; сиропы сахарные без добавления вкусо-ароматических или красящих веществ; искусственный мед, смешанный или не смешанный с натуральным медом; карамельный кулер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из сахара (включая белый шоколад), не содержащие какао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Какао-порошок без добавок сахара или других подслащивающих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и прочие готовые пищевые продукты, содержащие какао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солодовый; готовые пищевые продукты из муки тонкого или грубого помола, крупы, крахмала или солодового экстракта, не содержащие какао или содержащие менее 40 мас.% массовых процентов какао в пересчете на полностью обезжиренную основу, в другом месте не поименованные или не включенные; готовые пищевые продукты из сырья товарных позиций 0401 - 0404, не содержащие или содержащие менее 5 мас.% какао в пересчете на полностью обезжиренную основу,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Макаронные изделия, подвергнутые или не подвергнутые тепловой обработке, с начинкой (из мяса или прочих продуктов) или без начинки, или приготовленные другим способом или неприготовленные, такие как спагетти, макароны, лапша, лазанья, клецки, равиоли, каннеллони; кускус, приготовленный или неприготовленный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полученные путем вздувания или обжаривания зерна злаков или зерновых продуктов (например, кукурузные хлопья); злаки (кроме зерна кукурузы) в виде зерна или в виде хлопьев или зерна, обработанного иным способом (за исключением муки тонкого и грубого помола, крупы), предварительно отваренные или приготовленные иным способом,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мучные кондитерские изделия, пирожные, печенье и прочие хлебобулочные и мучные кондитерские изделия, содержащие или не содержащие какао;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и другие съедобные части растений, приготовленные или консервированные с добавлением уксуса или уксусной кислоты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Томаты, приготовленные или консервированные без добавления уксуса или уксусной кислоты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 и трюфели, приготовленные или консервированные без добавления уксуса или уксусной кислоты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уксусной кислоты, замороженные, кроме продуктов товарной позиции 2006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прочие, приготовленные или консервированные, без добавления уксуса или уксусной кислоты, незамороженные, кроме продуктов товарной позиции 2006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фрукты, орехи, кожура плодов и другие части растений, консервированные с помощью сахара (пропитанные сахарным сиропом, глазированные или засахаренные)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Джемы, желе фруктовое, мармелады, пюре фруктовое или ореховое, паста фруктовая или ореховая, полученные путем тепловой обработки, в том числе с добавлением сахара или других подслащивающих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орехи и прочие съедобные части растений, приготовленные или консервированные иным способом, содержащие или не содержащие добавок сахара или других подслащивающих веществ или спирта,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или ореховые (включая виноградное сусло и кокосовую воду) и соки овощные, несброженные и не содержащие добавок спирта, с добавлением или без добавления сахара или других подслащивающих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 кофе, чая или мате, или парагвайского чая, и готовые продукты на их основе или на основе кофе, чая или мате, или парагвайского чая; обжаренный цикорий и прочие обжаренные заменители кофе и экстракты, эссенции и концентраты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 (активные или неактивные); прочие мертвые одноклеточные микроорганизмы (кроме вакцин товарной позиции 3002); готовые пекарные порошки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для приготовления соусов и готовые соусы; вкусовые добавки и приправы смешанные; горчичный порошок и готовая горчица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Супы и бульоны готовые и заготовки для их приготовления; гомогенизированные составные готовые пищевые продукты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продукты,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природные или искусственные минеральные, газированные, без добавления сахара или других подслащивающих или вкусо-ароматических веществ; лед и снег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включая минеральные и газированные, содержащие добавки сахара или других подслащивающих или вкусо-ароматических веществ, и прочие безалкогольные напитки, за исключением фруктовых, ореховых или овощных соков товарной позиции 2009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солодовое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Вермуты и виноградные натуральные вина прочие с добавлением растительных или ароматических веществ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прочие сброженные (например, сидр, перри, или сидр грушевый, напиток медовый, сакэ); смеси из сброженных напитков и смеси сброженных напитков и безалкогольных напитков,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 % или более; этиловый спирт и прочие спиртовые настойки, денатурированные, любой концентрации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менее 80 об.ъемных %; спиртовые настойки, ликеры и прочие спиртные напитки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 и его заменители, полученные из уксусной кислоты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 сигары с обрезанными концами, сигариллы и сигареты из табака или его заменителей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промышленно изготовленный табак и промышленные заменители табака; табак "гомогенизированный" или "восстановленный"; табачные экстракты и эссенции: курительный табак, содержащий или не содержащий заменители табака в любой пропорции: табак для кальяна, указанный в примечании к субпозиции 1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промышленно изготовленный табак и промышленные заменители табака; табак "гомогенизированный" или "восстановленный"; табачные экстракты и эссенции: прочий: прочий: прочие жевательный и нюхательный табак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(включая соль столовую и денатурированную) и хлорид натрия чистый, растворенные или не растворенные в воде, или содержащие или не содержащие добавки агентов, препятствующих слипанию или обеспечивающих сыпучесть; вода морская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цемент глиноземистый, цемент шлаковый, цемент суперсульфатный и аналогичные гидравлические цементы, неокрашенные или окрашенные, готовые или в форме клинкеров: цемент глиноземистый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цемент глиноземистый, цемент шлаковый, цемент суперсульфатный и аналогичные гидравлические цементы, неокрашенные или окрашенные, готовые или в форме клинкеров: цементы гидравлические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другие продукты высокотемпературной перегонки каменноугольной смолы; аналогичные продукты, в которых масса ароматических составных частей превышает массу неароматических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лаки; препараты на основе цветных лаков, указанные в примечании 3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пигменты, готовые глушители стекла и готовые краски, эмали и глазури стекловидные, ангобы (шликеры), глянцы жидкие и аналогичные препараты, используемые при производстве керамики, эмали или стекла; фритта стекловидная и стекло прочее в порошке, гранулах или хлопьях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растворы, указанные в примечании 4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водной среде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прочие (включая эмали, политуры и клеевые краски); готовые водные пигменты, используемые для отделки кож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(включая металлические порошки и хлопья), диспергированные в неводных средах, жидкие или пастообразные, используемые при производстве красок (включая эмали); фольга для тиснения; красители и прочие красящие вещества, расфасованные в формы или упаковки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художественные, используемые художниками, студентами или для оформления вывесок, лессировочные краски, краски для досуга и аналогичные продукты в таблетках, тюбиках, банках, флаконах, лотках или в аналогичных формах или упаковках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Замазки стекольная и садовая, цементы смоляные, составы для уплотнения и прочие мастики; шпатлевки для малярных работ; неогнеупорные составы для подготовки поверхностей фасадов, внутренних стен зданий, полов, потолков или аналогичные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полиграфическая, чернила или тушь для письма или рисования и прочие чернила, концентрированные или неконцентрированные, твердые или нетвердые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Духи и туалетная 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Косметические средства или средства для макияжа и средства для ухода за кожей (кроме лекарственных), включая средства против загара или для загара; средства для маникюра или педикюра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волос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для гигиены полости рта или зубов, включая фиксирующие порошки и пасты для зубных протезов; нитки, используемые для очистки межзубных промежутков (зубной шелк), в индивидуальной упаковке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используемые до, во время или после бритья, дезодоранты индивидуального назначения, составы для принятия ванн, средства для удаления волос и прочие парфюмерные, косметические или туалетные средства, в другом месте не поименованные или не включенные; дезодоранты для помещений, ароматизированные или неароматизированные, обладающие или не обладающие дезинфицирующими свойствами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поверхностно-активные органические вещества и средства, применяемые в качестве мыла, в форме брусков, кусков или в виде формованных изделий, содержащие или не содержащие мыло; поверхностно-активные органические вещества и средства для мытья кожи в виде жидкости или крема и расфасованные для розничной продажи, содержащие или не содержащие мыло; бумага, вата, войлок или фетр и нетканые материалы, пропитанные или покрытые мылом или моющим средством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 мыла); поверхностно-активные средства, моющие средства (включая вспомогательные моющие средства) и средства чистящие, содержащие или не содержащие мыло (кроме средств товарной позиции 3401)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смазочные (включая смазочно-охлаждающие эмульсии для режущих инструментов, средства для облегчения вывинчивания болтов или гаек, средства для удаления ржавчины или антикоррозионные средства и препараты для облегчения выемки изделий из форм, изготовленные на основе смазок) и средства, используемые для масляной или жировой обработки текстильных материалов, кожи, меха или прочих материалов, кроме средств, содержащих в качестве основных компонентов 70 мас.% или более нефти или нефтепродуктов, полученных из битуминозных пород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Воски искусственные и готовые воски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Ваксы и кремы для обуви, полироли и мастики для мебели, полов, автомобильных кузовов транспортных средств, стекла или металла, чистящие пасты и порошки и аналогичные средства (в том числе бумага, вата, войлок или фетр, нетканые материалы, пористые пластмассы или пористая резина, пропитанные или покрытые такими средствами), кроме восков товарной позиции 3404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Свечи, тонкие восковые свечки и аналогичные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для лепки, включая пластилин для детской лепки; "зубоврачебный воск" или составы для получения слепков зубов, расфасованные в наборы, в упаковки для розничной продажи или в виде плиток, в форме подков, в брусках или аналогичных формах; составы для зубоврачебных целей прочие на основе гипса (кальцинированного гипса или сульфата кальция)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Казеин, казеинаты и прочие производные казеина; клеи казеиновые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(включая концентраты двух или более сывороточных белков, содержащих более 80 мас.% сывороточных белков в пересчете на сухое вещество), альбуминаты и прочие производные альбумина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 кроме казеиновых товарной позиции 3501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Пептоны и их производные; белковые вещества прочие и их производные, в другом месте не поименованные или не включенные; порошок из кожи, или голья, хромированный или нехромированный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Декстрины и прочие модифицированные крахмалы (например, крахмалы, предварительно желатинизированные или превращенные в сложный эфир); клеи на основе крахмалов или декстринов, или прочих модифицированных крахмалов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клеи и прочие готовые адгезивы, в другом месте не поименованные или не включенные;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ферментные препараты,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Фейерверки, ракеты сигнальные, дождевые ракеты, сигналы противотуманные и изделия пиротехнические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 кроме пиротехнических изделий товарной позиции 3604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Фотопластинки и фотопленки плоские, сенсибилизированные, неэкспонированные, из любых материалов, кроме бумаги, картона или текстильных; пленки плоские для моментальной фотографии, сенсибилизированные, неэкспонированные, в упаковке или без упаковки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 в рулонах, сенсибилизированная, неэкспонированная, из любых материалов, кроме бумаги, картона или текстильных; пленка для моментальной фотографии в рулонах, сенсибилизированная, неэкспонированная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Фотографические бумага, картон и текстильные материалы, сенсибилизированные, неэкспонированные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Фотографические пластинки, пленка, бумага, картон и текстильные материалы, экспонированные, но не проявленные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Фотопластинки и фотопленка, экспонированные и проявленные, кроме кинопленки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Кинопленка, экспонированная и проявленная, со звуковой дорожкой или без звуковой дорожки, или содержащая только звуковую дорожку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Фотохимикаты (кроме лаков, клеев, адгезивов и аналогичных препаратов); продукты несмешанные, используемые для фотографических целей, представленные в отмеренных дозах или упакованные для розничной продажи в готовом к использованию виде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тормозные гидравлические и жидкости готовые прочие для гидравлических передач, не содержащие или содержащие менее 70 мас.% нефти или нефтепродуктов, полученных из битуминозных пород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Антифризы и жидкости антиобледенительные готовые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для пола из пластмасс, самоклеящиеся или не самоклеящиеся, в рулонах или пластинах; покрытия для стен или потолков из пластмасс, указанные в примечании 9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души, раковины для стока воды, раковины для умывания, биде, унитазы, сиденья и крышки для них, бачки сливные и аналогичные санитарно-технические изделия, из пластмасс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приборы столовые и кухонные принадлежности, прочие предметы домашнего обихода и предметы гигиены или туалета, из пластмасс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строительные из пластмасс,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пластмасс и изделия из прочих материалов товарных позиций 3901 - 3914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гигиенические или фармацевтические (включая соски) из вулканизованной резины, кроме твердой резины, с фитингами из твердой резины или без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принадлежности к одежде (включая перчатки, рукавицы и митенки) из вулканизованной резины, кроме твердой резины, для различных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шорно-седельные и упряжь для любых животных (включая постромки, поводья, наколенники, намордники, попоны, переметные сумы, собачьи попоны и аналогичные изделия), изготовленные из любого материала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Сундуки дорожные, чемоданы, чемоданчики для косметических средств или наборов для личной гигиены, кейсы для деловых бумаг, портфели, школьные сумки и ранцы, футляры для очков, биноклей, фотоаппаратов, музыкальных инструментов, ружей, кобура и аналогичные изделия; сумки дорожные, сумки-термосы для пищевых продуктов или напитков, сумочки для косметических средств или наборов для личной гигиены, рюкзаки, сумки дамские и мужские, сумки хозяйственные, портмоне, кошельки, футляры для географических карт, портсигары, кисеты, сумки для рабочего инструмента, сумки спортивные, футляры для бутылок, шкатулки для ювелирных изделий, пудреницы, футляры для режущих предметов и аналогичные изделия, из натуральной или композиционной кожи, из листов пластмассы, текстильных материалов, вулканизованных волокон или картона или полностью или преимущественно покрытые такими материалами или бумагой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 принадлежности к одежде, из натуральной кожи или композиционной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натуральной кожи или композиционной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внутренних органов (кроме шелкоотделительных желез шелкопряда), синюги, пузырей или сухожилий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принадлежности к одежде и прочие изделия, из натурального меха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искусственный и изделия из него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деревянные для картин, фотографий, зеркал или аналогичных предметов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корпуса и ручки для инструментов, из древесины, деревянные части и ручки метел или щеток; деревянные сапожные колодки и растяжки для обуви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столовые и кухонные, деревянные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мозаичные и инкрустированные; шкатулки и коробки для ювелирных или ножевых и аналогичных изделий, деревянные; статуэтки и прочие декоративные изделия, деревянные; деревянные предметы мебели, не указанные в группе 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Плетеные и аналогичные изделия из материалов для плетения, соединенные или не соединенные в полосы или ленты; материалы для плетения, плетеные и аналогичные изделия из материалов для плетения, связанные в параллельные пряди или сотканные, в виде листов, законченные или незаконченные (например, коврики, циновки, ширмы)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Корзиночные, плетеные и другие изделия, изготовленные непосредственно по форме из материалов для плетения или из товаров товарной позиции 4601; изделия из люфы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газетная в рулонах или листах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немелованные, используемые для письма, печати или других графических целей, и неперфорированные карты, и неперфорированные бумажные ленты, в рулонах или прямоугольных (включая квадратные) листах любого размера, кроме бумаги товарной позиции 4801 или 4803; бумага и картон ручного отлива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Бумажные туалетные салфетки или салфетки для лица, полотенца и другие виды бумаги хозяйственно-бытового или санитарно-гигиенического назначения, целлюлозная вата и полотно из целлюлозных волокон, крепированные или некрепированные, гофрированные или негофрированные, тисненые или нетисненые, перфорированные или неперфорированные, с окрашенной или неокрашенной поверхностью, напечатанные или ненапечатанные, в рулонах или листах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Крафт-бумага и крафт-картон немелованные, в рулонах или листах, кроме указанных в товарной позиции 4802 или 4803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немелованные прочие, в рулонах или листах, без дальнейшей обработки или обработанные, как это указано в примечании 3 к данной группе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растительный, бумага жиронепроницаемая, калька и пергамин и прочая лощеная прозрачная или полупрозрачная бумага, в рулонах или листах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многослойные (изготовленные путем склеивания с помощью адгезива плоских слоев бумаги или картона) без поверхностного покрытия или пропитки, армированные или неармированные, в рулонах или листах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гофрированные (оклеенные или не оклеенные гладкими наружными листами), крепированные, тисненые или перфорированные, в рулонах или листах, кроме указанных в товарной позиции 4803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копировальная, самокопировальная и прочая копировальная или переводная бумага (включая покрытую или пропитанную бумагу для трафаретов копировальных аппаратов или офсетных пластин), напечатанная или ненапечатанная, в рулонах или листах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покрытые с одной или с обеих сторон каолином (китайской глиной) или другими неорганическими веществами, с использованием связующего вещества или без него, и без какого-либо другого покрытия, с окрашенной или неокрашенной, декорированной или недекорированной поверхностью, напечатанные или ненапечатанные, в рулонах или прямоугольных (включая квадратные) листах любого размера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с покрытием, пропитанные, ламинированные, с окрашенной или декорированной поверхностью или напечатанные, в рулонах или прямоугольных (включая квадратные) листах любого размера, кроме товаров товарной позиции 4803, 4809 или 4810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плиты и пластины фильтровальные, из бумажной массы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папиросная, нарезанная или не нарезанная по размеру или в форме книжечек или трубок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обои и аналогичные настенные покрытия; бумага прозрачная для окон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копировальная, самокопировальная и прочая копировальная или переводная бумага (кроме бумаги товарной позиции 4809), трафареты для копировальных аппаратов и офсетные пластины из бумаги, упакованные или не упакованные в коробки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Конверты, карточки для писем, почтовые открытки без рисунков и карточки для переписки, из бумаги или картона; коробки, сумки, футляры и компендиумы, из бумаги или картона, содержащие наборы бумажных канцелярских принадлежностей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 и аналогичная бумага, целлюлозная вата или полотно из целлюлозных волокон хозяйственно-бытового или санитарно-гигиенического назначения, в рулонах шириной не более 36 см или разрезанные по размеру или форме; носовые платки, косметические салфетки, полотенца, скатерти, салфетки, простыни и аналогичные изделия хозяйственно-бытового, санитарно-гигиенического или медицинского назначения, предметы одежды и принадлежности к одежде, из бумажной массы, бумаги, целлюлозной ваты или полотна из целлюлозных волокон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коробки, мешки, пакеты и другая упаковочная тара, из бумаги, картона, целлюлозной ваты или полотна из целлюлозных волокон; коробки для картотек, лотки для писем и аналогичные изделия, из бумаги или картона, используемые в учреждениях, магазинах или в аналогичных целях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регистрационные, бухгалтерские книги, записные книжки, книги заказов, квитанционные книжки, блокноты для писем, памятных записок, дневники и аналогичные изделия, тетради, блокноты с промокательной бумагой, съемные переплеты (для сменных отрывных листов или другие), папки, скоросшиватели, самокопировальные деловые бланки, полистно проложенные копировальные наборы и прочие канцелярские товары, из бумаги или картона; альбомы для образцов или для коллекций и обложки для книг, из бумаги или картона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и этикетки всех видов, из бумаги или картона, напечатанные или ненапечатанные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Бобины, катушки, шпули и аналогичные держатели, из бумажной массы, бумаги или картона (перфорированные или неперфорированные, армированные или неармированные)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 целлюлозная вата и полотно из целлюлозных волокон, прочие, нарезанные по размеру или форме; изделия из бумажной массы, бумаги, картона, целлюлозной ваты или полотна из целлюлозных волокон,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книги, брошюры, листовки и аналогичные печатные материалы, сброшюрованные или в виде отдельных 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Газеты, журналы и прочие периодические издания, иллюстрированные или неиллюстрированные, содержащие или не содержащие рекламный материал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Книги-картинки, книги для рисования или для раскрашивания, детские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Ноты, печатные или рукописные, в переплете или непереплетенные, иллюстрированные или неиллюстрированные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географические и гидрографические или аналогичные карты всех видов, включая атласы, настенные карты, топографические планы и глобусы, отпечатанные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и чертежи для архитектурных, инженерных, промышленных, коммерческих, топографических или аналогичных целей, представляющие собой оригиналы, выполненные от руки; тексты рукописные; фоторепродукции на сенсибилизированной бумаге и подкопирочные экземпляры вышепоименованных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марки, марки госпошлин или аналогичные марки, негашеные, текущего или нового выпуска в стране, в которой они имеют или будут иметь признанную номинальную стоимость; гербовая бумага; банкноты; чековые книжки; акции, облигации или боны и аналогичные виды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Картинки переводные (декалькомания)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Открытки почтовые печатные или иллюстрированные; карточки с напечатанными поздравлениями, посланиями или сообщениями, иллюстрированные или неиллюстрированные, с конвертами или без конвертов, с украшениями или без украшений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Печатные календари всех видов, включая отрывные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печатная продукция, включая печатные репродукции и фотографии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шелковая и пряжа из шелковых отходов, расфасованные для розничной продажи; волокно из шелкоотделительных желез шелкопряда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шерсти или тонкого волоса животных, расфасованная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хлопчатобумажная (кроме швейных ниток), расфасованная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химические (кроме швейных ниток), расфасованные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из химических волокон (кроме швейных ниток), расфасованная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из текстильных материалов и изделия из нее; текстильные волокна, не превышающие по длине 5 мм (пух), текстильная пыль и узелки: вата из текстильных материалов и изделия из нее: вата из хлопковых волокон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из текстильных материалов и изделия из нее; текстильные волокна, не превышающие по длине 5 мм (пух), текстильная пыль и узелки: вата из текстильных материалов и изделия из нее; вата из химических волокон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из текстильных материалов и изделия из нее; текстильные волокна, не превышающие по длине 5 мм (пух), текстильная пыль и узелки: вата из текстильных материалов и изделия из нее: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Узелковые ковры и прочие текстильные напольные покрытия, готовые или неготовые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ковры и прочие текстильные напольные покрытия, нетафтинговые или нефлокированные, готовые или неготовые, включая "килим", "сумах", "кермани" и аналогичные ковры ручной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(включая щетинистые (turf)), тафтинговые, готовые или неготовые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прочие текстильные напольные покрытия из войлока или фетра, нетафтинговые или нефлокированные, готовые или неготовые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текстильные напольные покрытия прочие, готовые или неготовые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мужские или для мальчиков, кроме изделий товарной позиции 6103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трикотажные машинного или ручного вязания, женские или для девочек, кроме изделий товарной позиции 6104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с нагрудниками и лямками, бриджи и шорты (кроме купальных) трикотажные машинного или ручного вязания, мужские или для мальчиков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блайзеры, платья, юбки, юбки-брюки, брюки, комбинезоны с нагрудниками и лямками, бриджи и шорты (кроме купальных) трикотажные машинного или ручного вязания, женские или для девочек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машинного или ручного вязания, мужские или для мальчиков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трикотажные машинного или ручного вязания, женские или для девочек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трусы, ночные сорочки, пижамы, купальные халаты, домашние халаты и аналогичные изделия трикотажные машинного или ручного вязания, мужские или для мальчиков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нижние юбки, трусы, панталоны, ночные сорочки, пижамы, пеньюары, купальные халаты, домашние халаты и аналогичные изделия трикотажные машинного или ручного вязания, женские или для девочек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фуфайки с рукавами и прочие нательные фуфайки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пуловеры, кардиганы, жилеты и аналогичные изделия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детской одежде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лыжные и купальные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трикотажного полотна машинного или ручного вязания товарной позиции 5903, 5906 или 5907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прочие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чулки, гольфы, носки и подследники и прочие чулочно-носочные изделия, включая компрессионные чулочно-носочные изделия с распределенным давлением (например, чулки для страдающих варикозным расширением вен) и обувь без подошв,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 одежде трикотажные машинного или ручного вязания готовые прочие; части одежды или принадлежностей к одежде трикотажные машинного или ручного вязания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мужские или для мальчиков, кроме изделий товарной позиции 6203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женские или для девочек, кроме изделий товарной позиции 6204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с нагрудниками и лямками, бриджи и шорты (кроме купальных) мужские или для мальчиков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блайзеры, платья, юбки, юбки-брюки, брюки, комбинезоны с нагрудниками и лямками, бриджи и шорты (кроме купальных) женские или для девочек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или для девочек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нательные фуфайки прочие, кальсоны, трусы, ночные сорочки, пижамы, купальные халаты, домашние халаты и аналогичные изделия мужские или для мальчиков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нательные фуфайки прочие, комбинации, нижние юбки, трусы, панталоны, ночные сорочки, пижамы, пеньюары, купальные халаты, домашние халаты и аналогичные изделия женские или для девочек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детской одежде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изготовленные из материалов товарной позиции 5602, 5603, 5903, 5906 или 5907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лыжные и купальные; предметы одежды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Бюстгальтеры, пояса, корсеты, подтяжки, подвязки и аналогичные изделия и их части трикотажные машинного или ручного вязания или нетрикотажные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к одежде готовые прочие; части одежды или принадлежностей к одежде, кроме включенных в товарную позицию 6212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и пледы дорожные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столовое, туалетное и кухонное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Занавеси (включая портьеры) и внутренние шторы; ламбрекены или подзоры для кроватей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декоративные прочие, кроме изделий товарной позиции 9404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и пакеты упаковочные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Тенты, навесы и маркизы; палатки (включая временные шатры и аналогичные изделия); паруса для лодок, досок для виндсерфинга или сухопутных транспортных средств; снаряжение для кемпинга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изделия прочие, включая выкройки одежды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Водонепроницаемая обувь с подошвой и с верхом из резины или пластмассы, верх которой не крепится к подошве и не соединяется с ней ни ниточным, ни шпилечным, ни гвоздевым, ни винтовым, ни заклепочным, ни каким-либо другим аналогичным способом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обувь с подошвой и с верхом из резины или пластмассы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из резины, пластмассы, натуральной или композиционной кожи и с верхом из натуральной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с подошвой из резины, пластмассы, натуральной или композиционной кожи и с верхом из текстильных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прочая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Шляпные формы, шляпные заготовки и колпаки из фетра, неформованные, без полей; плоские и цилиндрические заготовки (включая с продольным разрезом) из фетра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Шляпные полуфабрикаты, плетеные или изготовленные путем соединения полос из любого материала, неформованные, без полей, без подкладки и без отделки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плетеные или изготовленные путем соединения полос из любого материала, с подкладкой или без подкладки, с отделкой или без отделки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трикотажные машинного или ручного вязания, или изготовленные из цельного куска (но не из полос) кружева, фетра или прочего текстильного материала, с подкладкой или без подкладки или с отделкой или без отделки; сетки для волос из любого материала, с подкладкой или без подкладки или с отделкой или без отделки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 прочие, с подкладкой или без подкладки или с отделкой или без отделки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подкладки, чехлы, основы, каркасы, козырьки и завязки для головных уборов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Зонты и солнцезащитные зонты (включая зонты-трости, садовые зонты и аналогичные зонты)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Трости, трости-сиденья, хлысты, кнуты для верховой езды и аналогичные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отделочные детали и принадлежности для изделий товарной позиции 6601 или 6602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листья и плоды искусственные и их части; изделия из искусственных цветов, листьев или плодов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Парики, бороды накладные, брови и ресницы, накладки и аналогичные изделия из человеческого волоса или волоса животных или из текстильных материалов; изделия из человеческого волоса,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Жернова, камни точильные, круги шлифовальные и аналогичные изделия без опорных конструкций, предназначенные для шлифовки, заточки, полировки, подгонки или резания, камни для ручной заточки или полировки и их части из природного камня, из агломерированных природных или искусственных абразивов или из керамики, в сборе с деталями из других материалов или без этих деталей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 дефлекторы, зонты над дымовыми трубами, части дымоходов, архитектурные украшения и прочие строительные детали из керамики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умывальники, консоли раковин, ванны, биде, унитазы, сливные бачки, писсуары и аналогичные санитарно-технические изделия из керамики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кухонная и прочие хозяйственные и туалетные изделия из фарфора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кухонная и прочие хозяйственные и туалетные изделия из керамики, кроме фарфора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Статуэтки и прочие декоративные изделия из керамики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керамические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стеклянные, в рамах или без рам, включая зеркала заднего обзора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принадлежности туалетные и канцелярские, изделия для домашнего убранства или аналогичных целей, стеклянные (кроме изделий товарной позиции 7010 или 7018)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Ювелирные изделия и их части из драгоценных металлов или металлов, плакированных драгоценными металлами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золотых или серебряных дел мастеров и их части из драгоценных металлов или металлов, плакированных драгоценными металлами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драгоценных металлов или металлов, плакированных драгоценными металлами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природного или культивированного жемчуга, драгоценных или полудрагоценных камней (природных, искусственных или реконструированных)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болты, гайки, глухари, ввертные крюки, заклепки, шпонки, шплинты, шайбы (включая пружинные) и аналогичные изделия, из черных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швейные, спицы вязальные, шила, крючки вязальные, иглы деккерные и аналогичные изделия, для ручной работы, из черных металлов; английские и прочие булавки, из черных металлов, в других товарных позициях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отопительные, печи отопительно-варочные и печи для приготовления пищи (включая печи со вспомогательными котлами центрального отопления), фритюрницы, жаровни, горелки для плит, подогреватели для разогрева пищи и аналогичные бытовые устройства неэлектрические, и их части, из черных металлов: устройства для приготовления и подогрева пищи: только на газовом или на газовом и других видах топлива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черных металлов; "шерсть" из черных металлов; мочалки для чистки кухонной посуды, подушечки для чистки или полировки, перчатки и аналогичные изделия, из черных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санитарно-техническое и его части, из черных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литые из черных металлов: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кнопки чертежные, скобы (кроме относящихся к товарной позиции 8305) и аналогичные изделия из меди или из черных металлов с медными головками; винты, болты, гайки, глухари, ввертные крюки, заклепки, шпонки, шплинты, шайбы (включая пружинные) и аналогичные изделия из меди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меди; мочалки для чистки кухонной посуды, подушечки для чистки или полировки, перчатки и аналогичные изделия из меди; оборудование санитарно-техническое и его части, из меди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меди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алюминия; мочалки для чистки кухонной посуды, подушечки для чистки или полировки, перчатки и аналогичные изделия из алюминия; оборудование санитарно-техническое и его части из алюминия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лопаты штыковые и совковые, мотыги, кирки, тяпки, вилы и грабли; топоры, секачи и аналогичные рубящие инструменты; секаторы всех видов; косы, серпы, ножи для измельчения сена, ножницы садовые, клинья для раскалывания древесины и прочие инструменты, используемые в сельском хозяйстве, садоводстве или лесном хозяйстве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ручные; полотна для пил всех типов (включая полотна пил для продольной резки, для прорезывания пазов или беззубые)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Напильники, надфили, рашпили, клещи (включая кусачки), плоскогубцы, пассатижи, пинцеты, щипчики, ножницы для резки металла, устройства трубоотрезные, ножницы болторезные, пробойники и аналогичные ручные инструменты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гаечные ручные (включая гаечные ключи с торсиометрами, но исключая воротки); сменные головки для гаечных ключей, с ручками или без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(включая алмазные стеклорезы), в другом месте не поименованные или не включенные; лампы паяльные; тиски, зажимы и аналогичные изделия, кроме принадлежностей и частей станков или водоструйных резательных машин; наковальни; горны переносные; шлифовальные круги с опорными конструкциями, с ручным или ножным приводом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из двух или более товарных позиций 8202 - 8205, в наборах, предназначенных для розничной продажи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Сменные рабочие инструменты для ручных инструментов, с механическим приводом или без него или для станков (например, для прессования, штамповки, вырубки, нарезания резьбы, сверления, растачивания, протягивания, фрезерования, токарной обработки или завинчивания), включая фильеры для волочения или экструдирования металла, инструменты для бурения скальных пород или грунтов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режущие лезвия для машин или механических приспособлений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бруски, наконечники и аналогичные изделия для инструментов, не установленные на них, из металлокерамики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ручные механические массой 10 кг килограмм или менее для приготовления, обработки или подачи пищи или напитков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с режущими лезвиями, пилообразными или нет (включая ножи для обрезки деревьев), кроме ножей товарной позиции 8208, и лезвия для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Бритвы и лезвия для них (включая полосовые заготовки для лезвий)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портновские ножницы и аналогичные ножницы, и лезвия для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режущие прочие (например, машинки для стрижки волос, специальные ножи для мясников или специальные кухонные ножи и сечки, ножи для бумаги); маникюрные или педикюрные наборы и инструменты (включая пилки для ногтей)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Ложки, вилки, половники, шумовки, лопаточки для тортов, ножи для рыбы, масла, щипцы для сахара и аналогичные кухонные или столовые приборы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Крепежная арматура, фурнитура и аналогичные изделия из недрагоценных металлов, используемые для мебели, дверей, лестниц, окон, штор, в салонах транспортных средств, шорных изделий, чемоданов, ящиков, шкатулок или аналогичных изделий; вешалки для шляп, крючки для шляп, кронштейны и аналогичные изделия из недрагоценных металлов; мебельные колеса с крепежными приспособлениями из недрагоценных металлов; автоматические устройства из недрагоценных металлов для закрывания дверей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Застежки, рамы с застежками, пряжки, пряжки- застежки, крючки, колечки, блочки и аналогичные изделия, из недрагоценных металлов, используемые для одежды или принадлежностей одежды, обуви, ювелирных изделий, наручных часов, книг, тентов, изделий из кожи, дорожных принадлежностей или шорно-седельных изделий или других готовых изделий; заклепки трубчатые или раздвоенные, из недрагоценных металлов; бусины и блестки, из недрагоценных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 оконного, настенного, потолочного или напольного типа, в едином корпусе или "сплит-системы"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посудомоечные;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 посудомоечные машины: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посудомоечные;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 посудомоечные машины: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w:t>
            </w:r>
          </w:p>
          <w:bookmarkEnd w:id="23"/>
          <w:p>
            <w:pPr>
              <w:spacing w:after="20"/>
              <w:ind w:left="20"/>
              <w:jc w:val="both"/>
            </w:pPr>
            <w:r>
              <w:rPr>
                <w:rFonts w:ascii="Times New Roman"/>
                <w:b w:val="false"/>
                <w:i w:val="false"/>
                <w:color w:val="000000"/>
                <w:sz w:val="20"/>
              </w:rPr>
              <w:t>
принтеры, копировальные аппараты и факсимильные аппараты, объединенные или необъединенные, прочие: машины, которые выполняют две или более функции, такие как печать, копирование или факсимильная передача, имеющие возможность подключения к вычислительной машине или к сети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w:t>
            </w:r>
          </w:p>
          <w:bookmarkEnd w:id="24"/>
          <w:p>
            <w:pPr>
              <w:spacing w:after="20"/>
              <w:ind w:left="20"/>
              <w:jc w:val="both"/>
            </w:pPr>
            <w:r>
              <w:rPr>
                <w:rFonts w:ascii="Times New Roman"/>
                <w:b w:val="false"/>
                <w:i w:val="false"/>
                <w:color w:val="000000"/>
                <w:sz w:val="20"/>
              </w:rPr>
              <w:t>
принтеры, копировальные аппараты и факсимильные аппараты, объединенные или необъединенные, прочие: прочие: имеющие возможность подключения к вычислительной машине или к сети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w:t>
            </w:r>
          </w:p>
          <w:bookmarkEnd w:id="25"/>
          <w:p>
            <w:pPr>
              <w:spacing w:after="20"/>
              <w:ind w:left="20"/>
              <w:jc w:val="both"/>
            </w:pPr>
            <w:r>
              <w:rPr>
                <w:rFonts w:ascii="Times New Roman"/>
                <w:b w:val="false"/>
                <w:i w:val="false"/>
                <w:color w:val="000000"/>
                <w:sz w:val="20"/>
              </w:rPr>
              <w:t>
принтеры, копировальные аппараты и факсимильные аппараты, объединенные или необъединенные, прочие: прочие: машины, выполняющие функцию копирования посредством сканирования оригинала и печати копий электростатическим способом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8443 39 310 0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 принтеры, копировальные аппараты и факсимильные аппараты, объединенные или необъединенные, прочие: прочие: прочие копировальные аппараты: со встроенной оптической системой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 включая машины, оснащенные отжимным устройством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(кроме машин товарной позиции 8450) для промывки, чистки, отжима, сушки, глаженья, прессования (включая прессы для термофиксации материалов), беления, крашения, аппретирования, отделки, нанесения покрытия или пропитки текстильной пряжи, текстильных материалов или готовых текстильных изделий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прокалывания текстильных материалов: машины сушильные: емкостью не более 10 кг килограмм сухого белья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(кроме машин товарной позиции 8450) для промывки, чистки, отжима, сушки, глаженья, прессования (включая прессы для термофиксации материалов), беления, крашения, аппретирования, отделки, нанесения покрытия или пропитки текстильной пряжи, текстильных материалов или готовых текстильных изделий и машины для нанесения пасты на тканую или другую основу, используемые в производстве напольных покрытий, таких как линолеум; машины для наматывания, разматывания, складывания, резки или прокалывания текстильных материалов: машины сушильные: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швейные, кроме машин для сшивания книжных блоков товарной позиции 8440; мебель, основания и футляры, предназначенные специально для швейных машин; иглы для швейных машин: швейные машины бытовые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ручные пневматические, гидравлические или со встроенным электрическим или неэлектрическим двигателем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счетные и карманные машины для записи, воспроизведения и визуального представления данных с вычислительными функциями; бухгалтерские машины, почтовые маркировочные машины, аппараты билетные и другие аналогичные машины со счетными устройствами; аппараты кассовые: калькуляторы электронные, способные работать без внешнего источника питания, и карманные машины для записи, воспроизведения и визуального представления данных с вычислительными функциями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Вычислительные машины и их блоки, магнитные или оптические считывающие устройства, машины для переноса данных на носители информации в кодированной форме и машины для обработки подобной информации,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электромеханические бытовые со встроенным электродвигателем, кроме пылесосов товарной позиции 8508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Электробритвы, машинки для стрижки волос и приспособления для удаления волос со встроенным электродвигателем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электрические водонагреватели проточные или накопительные (емкостные) и электронагреватели погружные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электрооборудование обогрева пространства и обогрева грунта: радиаторы теплоаккумулирующие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электрооборудование обогрева пространства и обогрева грунта: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аппараты электротермические для ухода за волосами или для сушки рук: сушилки для волос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электроутюги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печи микроволновые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печи прочие; электроплиты, электроплитки, варочные электрокотлы; грили и ростеры: электроплиты (имеющие, по крайней мере, духовой шкаф и варочную панель)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печи прочие; электроплиты, электроплитки, варочные электрокотлы; грили и ростеры: электроплитки, варочные электрокотлы и варочные панели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печи прочие; электроплиты, электроплитки, варочные электрокотлы; грили и ростеры: грили и ростеры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печи прочие; электроплиты, электроплитки, варочные электрокотлы; грили и ростеры: печи встраиваемые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печи прочие; электроплиты, электроплитки, варочные электрокотлы; грили и ростеры:Печи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приборы электронагревательные прочие: для приготовления кофе или чая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приборы электронагревательные прочие: тостеры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 приборы электронагревательные прочие: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звукозаписывающая или звуковоспроизводящая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телефонные, включая смартфоны и прочие аппараты телефонные для сотовых сетей связи или других беспроводных сетей связи; прочая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кроме передающей или приемной аппаратуры товарной позиции 8443, 8525, 8527 или 8528: телефонные аппараты, включая смартфоны и прочие аппараты телефонные для сотовых сетей связи или других беспроводных сетей связи: телефонные аппараты для проводной связи с беспроводной трубкой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телефонные, включая смартфоны и прочие аппараты телефонные для сотовых сетей связи или других беспроводных сетей связи; прочая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кроме передающей или приемной аппаратуры товарной позиции 8443, 8525, 8527 или 8528: телефонные аппараты, включая смартфоны и прочие аппараты телефонные для сотовых сетей связи или других беспроводных сетей связи: смартфоны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Аппараты телефонные, включая смартфоны и прочие аппараты телефонные для сотовых сетей связи или других беспроводных сетей связи; прочая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кроме передающей или приемной аппаратуры товарной позиции 8443, 8525, 8527 или 8528: телефонные аппараты, включая смартфоны и прочие аппараты телефонные для сотовых сетей связи или других беспроводных</w:t>
            </w:r>
          </w:p>
          <w:bookmarkEnd w:id="26"/>
          <w:p>
            <w:pPr>
              <w:spacing w:after="20"/>
              <w:ind w:left="20"/>
              <w:jc w:val="both"/>
            </w:pPr>
            <w:r>
              <w:rPr>
                <w:rFonts w:ascii="Times New Roman"/>
                <w:b w:val="false"/>
                <w:i w:val="false"/>
                <w:color w:val="000000"/>
                <w:sz w:val="20"/>
              </w:rPr>
              <w:t>
сетей связи: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телефонные, включая смартфоны и прочие аппараты телефонные для сотовых сетей связи или других беспроводных сетей связи; прочая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кроме передающей или приемной аппаратуры товарной позиции 8443, 8525, 8527 или 8528: аппаратура для передачи или приема голоса, изображений или других данных, включая аппаратуру для коммуникации в сети проводной или беспроводной связи (например, в локальной или глобальной сети связи), прочая: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видеозаписывающая или видеовоспроизводящая, совмещенная или не совмещенная с видеотюнером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для радиовещания или телевидения, включающая или не включающая в свой состав приемную, звукозаписывающую или звуковоспроизводящую аппаратуру; телевизионные камеры, цифровые камеры и записывающие видеокамеры: телевизионные камеры, цифровые камеры и записывающие видеокамеры: высокоскоростные изделия, указанные в примечании к субпозициям 1 к данной группе: цифровые камеры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Аппаратура приемная для</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радиовещания, совмещенная или не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совмещенная в одном корпусе со звукозаписывающей или звуковоспроизводящей аппаратурой</w:t>
            </w:r>
          </w:p>
          <w:p>
            <w:pPr>
              <w:spacing w:after="20"/>
              <w:ind w:left="20"/>
              <w:jc w:val="both"/>
            </w:pPr>
            <w:r>
              <w:rPr>
                <w:rFonts w:ascii="Times New Roman"/>
                <w:b w:val="false"/>
                <w:i w:val="false"/>
                <w:color w:val="000000"/>
                <w:sz w:val="20"/>
              </w:rPr>
              <w:t>
или часами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или газоразрядные, электрические, включая лампы герметичные направленного света, а также ультрафиолетовые или инфракрасные лампы; дуговые лампы; источники света светодиодные (LED): Лампы газоразрядные, за исключением ламп ультрафиолетового излучения: люминесцентные с термокатодом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или газоразрядные, электрические, включая лампы герметичные направленного света, а также ультрафиолетовые или инфракрасные лампы; дуговые лампы; источники света светодиодные (LED): лампы газоразрядные, за исключением ламп ультрафиолетового излучения: ртутные или натриевые лампы; лампы металлогалогенные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или газоразрядные, электрические, включая лампы герметичные направленного света, а также ультрафиолетовые или инфракрасные лампы; дуговые лампы; источники света светодиодные (LED): Прочие лампы газоразрядные, за исключением ламп ультрафиолетового излучения: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или газоразрядные, электрические, включая лампы герметичные направленного света, а также ультрафиолетовые или инфракрасные лампы; дуговые лампы; источники света светодиодные (LED): лампы ультрафиолетового или инфракрасного излучения; дуговые лампы: дуговые лампы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или газоразрядные, электрические, включая лампы герметичные направленного света, а также ультрафиолетовые или инфракрасные лампы; дуговые лампы; источники света светодиодные (LED): Прочие лампы ультрафиолетового или инфракрасного излучения: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 фотовспышки и лампы-вспышки, кроме газоразрядных ламп товарной позиции 8539: фотокамеры с моментальным получением готового снимка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 фотовспышки и лампы-вспышки, кроме газоразрядных ламп товарной позиции 8539: фотокамеры прочие: для катушечной фотопленки шириной 35 миллиметров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9006 59 000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 фотовспышки и лампы-вспышки, кроме газоразрядных ламп товарной позиции 8539: фотокамеры прочие: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 фотовспышки и лампы-вспышки, кроме газоразрядных ламп товарной позиции 8539: фотовспышки и лампы-вспышки: разрядные ("электронные") фотоспышки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9006 69 000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Фотокамеры (кроме кинокамер); фотовспышки и лампы-вспышки, кроме газоразрядных ламп товарной позиции 8539: фотовспышки и лампы-вспышки: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и аналогичные приборы, действующие при погружении в жидкость, термометры, пирометры, барометры, гигрометры и психрометры, с записывающим устройством или без записывающего устройства, и любые комбинации этих приборов: термометры и пирометры, не объединенные с другими приборами: жидкостные, прямого считывания: термометры медицинские или ветеринарные: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карманные и прочие, предназначенные для ношения на себе или с собой, включая секундомеры, с корпусом, изготовленным из драгоценного металла или металла, плакированного драгоценным металлом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наручные, карманные и прочие, предназначенные для ношения на себе или с собой, включая секундомеры, кроме часов и секундомеров товарной позиции 9101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не предназначенные для ношения на себе или с собой, с часовыми механизмами для часов, предназначенных для ношения на себе или с собой, кроме часов товарной позиции 9104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не предназначенные для ношения на себе или с собой,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(кроме указанной в товарной позиции 9402), трансформируемая или не трансформируемая в кровати, и ее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медицинская, хирургическая, стоматологическая или ветеринарная (например, операционные столы, столы для осмотра, больничные койки с механическими приспособлениями, стоматологические кресла); парикмахерские кресла и аналогичные кресла с приспособлениями для вращения и одновременно для наклона и подъема; части вышеупомянутых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матрацные; принадлежности постельные и аналогичные изделия меблировки (например, матрацы, стеганые одеяла, стеганые одеяла пуховые, диванные подушки, пуфы и подушки) с пружинами или набитые любыми материалами или состоящие из пористой резины или пластмассы, с покрытием или без покрытия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и осветительное оборудование, включая прожекторы, лампы узконаправленного света, фары и их части, в другом месте не поименованные или не включенные; световые вывески, световые таблички с именем или названием, или адресом и аналогичные изделия, имеющие встроенный источник света, и их части, в другом месте не поименованные или не включенные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 и оборудование для видеоигр, настольные или комнатные игры, включая столы для игры в пинбол, бильярд, специальные столы для игр в казино и автоматическое оборудование для боулинга, игровые автоматы, приводимые в действие монетами, банкнотами, банковскими картами, жетонами или любыми другими средствами оплаты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 и оборудование для видеоигр, настольные или комнатные игры, включая столы для игры в пинбол, бильярд, специальные столы для игр в казино и автоматическое оборудование для боулинга, игровые автоматы, приводимые в действие монетами, банкнотами, банковскими картами, жетонами или любыми другими средствами оплаты: консоли для видеоигр и оборудование для видеоигр, кроме указанных в субпозиции 9504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праздников, карнавалов или прочие изделия для увеселения, включая предметы для показа фокусов и шуток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Удочки рыболовные, крючки рыболовные и прочие снасти для рыбной ловли с использованием лесы; сачки для рыб, сачки для бабочек и аналогичные сачки; приманки в виде муляжей птиц (кроме указанных в товарной позиции 9208 или 9705) и аналогичные принадлежности для охоты или стрельбы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Метлы, щетки (включая щетки, являющиеся частями механизмов, приборов или транспортных средств), щетки ручные механические без двигателей для уборки полов, швабры и метелки из перьев для смахивания пыли; узлы и пучки, подготовленные для изготовления метел или щеточных изделий; подушечки и валики малярные для краски; резиновые швабры (кроме резиновых валиков для удаления влаги)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шариковые; ручки и маркеры с наконечником из войлока или фетра и прочих пористых материалов; авторучки чернильные, стилографы и ручки прочие; перья копировальные; карандаши с выталкиваемым или скользящим стержнем; держатели для перьев, держатели для карандашей и аналогичные держатели; части (включая колпачки и зажимы) изделий, перечисленных выше, кроме изделий товарной позиции 9609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 простые (кроме указанных в товарной позиции 9608), карандаши цветные, грифели карандашей, пастели, карандаши угольные, мелки для письма или рисования и мелки для портных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Зажигалки сигаретные и прочие зажигалки, включая механические или электрические, и части к ним, кроме кремней и фитилей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курительные (включая чашеобразные части), мундштуки для сигар или сигарет,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Расчески, гребни для волос и аналогичные предметы; шпильки для волос, зажимы для завивки, бигуди и аналогичные предметы, кроме указанных в товарной позиции 8516, и их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Распылители ароматических веществ и аналогичные распылители для гигиенических целей, их насадки и головки; пуховки и подушечки для нанесения косметических или туалетных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9617 00 000 1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Термосы и вакуумные сосуды прочие укомплектованные; их части, кроме стеклянных колб: термосы и вакуумные сосуды прочие укомплектованные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гигиенические прокладки и тампоны, детские пеленки, и подгузники и аналогичные изделия, из любого материала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19. Самоходная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или механизмы для уборки или обмолота сельскохозяйственных культур, включая прессподборщики, прессы для упаковки в кипы соломы или сена; сенокосилки или газонокосилки; машины для очистки, сортировки или калибровки яиц, плодов или других сельскохозяйственных продуктов, кроме машин товарной позиции 8437: машины для уборки урожая прочие; машины или механизмы для обмолота: комбайны зерноуборочные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или механизмы для уборки или обмолота сельскохозяйственных культур, включая прессподборщики, прессы для упаковки в кипы соломы или сена; сенокосилки или газонокосилки; машины для очистки, сортировки или калибровки яиц, плодов или других сельскохозяйственных продуктов, кроме машин товарной позиции 8437: прочие: комбайны силосоуборочные: самоходные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прочие, с мощностью двигателя: не более 18 кВт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прочие, с мощностью двигателя: более 18 кВт, но не более 37 кВт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прочие, с мощностью двигателя: более 37 кВт, но не более 75 кВт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прочие, с мощностью двигателя: более 75 кВт, но не более 130 кВт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прочие, с мощностью двигателя: более 130 кВт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Сноска. Раздел 20 исключен приказом и.о. Министра экологии и природных ресурсов РК от 13.10.2023 </w:t>
            </w:r>
            <w:r>
              <w:rPr>
                <w:rFonts w:ascii="Times New Roman"/>
                <w:b w:val="false"/>
                <w:i w:val="false"/>
                <w:color w:val="ff0000"/>
                <w:sz w:val="20"/>
              </w:rPr>
              <w:t>№ 283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bl>
    <w:p>
      <w:pPr>
        <w:spacing w:after="0"/>
        <w:ind w:left="0"/>
        <w:jc w:val="both"/>
      </w:pPr>
      <w:bookmarkStart w:name="z39" w:id="28"/>
      <w:r>
        <w:rPr>
          <w:rFonts w:ascii="Times New Roman"/>
          <w:b w:val="false"/>
          <w:i w:val="false"/>
          <w:color w:val="000000"/>
          <w:sz w:val="28"/>
        </w:rPr>
        <w:t>
      * Код Товарной номенклатуры внешнеэкономической деятельности Евразийского экономического союза, утвержденный решением Совета Евразийской экономической комиссии от 14 сентября 2021 года № 80</w:t>
      </w:r>
    </w:p>
    <w:bookmarkEnd w:id="28"/>
    <w:p>
      <w:pPr>
        <w:spacing w:after="0"/>
        <w:ind w:left="0"/>
        <w:jc w:val="both"/>
      </w:pPr>
      <w:r>
        <w:rPr>
          <w:rFonts w:ascii="Times New Roman"/>
          <w:b w:val="false"/>
          <w:i w:val="false"/>
          <w:color w:val="000000"/>
          <w:sz w:val="28"/>
        </w:rPr>
        <w:t>** за исключением транспортных средств полной массы свыше 50 тонн</w:t>
      </w:r>
    </w:p>
    <w:p>
      <w:pPr>
        <w:spacing w:after="0"/>
        <w:ind w:left="0"/>
        <w:jc w:val="both"/>
      </w:pPr>
      <w:r>
        <w:rPr>
          <w:rFonts w:ascii="Times New Roman"/>
          <w:b w:val="false"/>
          <w:i w:val="false"/>
          <w:color w:val="000000"/>
          <w:sz w:val="28"/>
        </w:rPr>
        <w:t>*** за исключением моторных масел для двухтактных двигателей</w:t>
      </w:r>
    </w:p>
    <w:p>
      <w:pPr>
        <w:spacing w:after="0"/>
        <w:ind w:left="0"/>
        <w:jc w:val="both"/>
      </w:pPr>
      <w:r>
        <w:rPr>
          <w:rFonts w:ascii="Times New Roman"/>
          <w:b w:val="false"/>
          <w:i w:val="false"/>
          <w:color w:val="000000"/>
          <w:sz w:val="28"/>
        </w:rPr>
        <w:t>**** за исключением омывателей стекол</w:t>
      </w:r>
    </w:p>
    <w:p>
      <w:pPr>
        <w:spacing w:after="0"/>
        <w:ind w:left="0"/>
        <w:jc w:val="both"/>
      </w:pPr>
      <w:r>
        <w:rPr>
          <w:rFonts w:ascii="Times New Roman"/>
          <w:b w:val="false"/>
          <w:i w:val="false"/>
          <w:color w:val="000000"/>
          <w:sz w:val="28"/>
        </w:rPr>
        <w:t>***** за исключением 8510 90 000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ноября 2022 года № 689</w:t>
            </w:r>
          </w:p>
        </w:tc>
      </w:tr>
    </w:tbl>
    <w:bookmarkStart w:name="z41" w:id="29"/>
    <w:p>
      <w:pPr>
        <w:spacing w:after="0"/>
        <w:ind w:left="0"/>
        <w:jc w:val="left"/>
      </w:pPr>
      <w:r>
        <w:rPr>
          <w:rFonts w:ascii="Times New Roman"/>
          <w:b/>
          <w:i w:val="false"/>
          <w:color w:val="000000"/>
        </w:rPr>
        <w:t xml:space="preserve"> Перечень некоторых нормативных правовых актов, подлежащих признанию утратившими силу</w:t>
      </w:r>
    </w:p>
    <w:bookmarkEnd w:id="29"/>
    <w:bookmarkStart w:name="z42" w:id="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и.о. Министра энергетики Республики Казахстан от 4 декабря 2015 года № 695 "Об утверждении перечня продукции (товаров), на которую (которые) распространяются расширенные обязательства производителей (импортеров)" (зарегистрирован в Реестре государственной регистрации нормативных правовых актов 28 декабря 2015 года за № 12565);</w:t>
      </w:r>
    </w:p>
    <w:bookmarkEnd w:id="30"/>
    <w:bookmarkStart w:name="z43" w:id="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22 декабря 2016 года № 555 "О внесении изменения в приказ исполняющего обязанности Министра энергетики Республики Казахстан от 4 декабря 2015 года № 695 "Об утверждении Перечня продукции (товаров), на которую (которые) распространяются расширенные обязательства производителей (импортеров)" (зарегистрирован в Реестре государственной регистрации нормативных правовых актов 29 декабря 2016 года за № 14628);</w:t>
      </w:r>
    </w:p>
    <w:bookmarkEnd w:id="31"/>
    <w:bookmarkStart w:name="z44" w:id="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16 января 2019 года № 12 "О внесении изменения в приказ исполняющего обязанности Министра энергетики Республики Казахстан от 4 декабря 2015 года № 695 "Об утверждении перечня продукции (товаров), на которую (которые) распространяются расширенные обязательства производителей (импортеров)" (зарегистрирован в Реестре государственной регистрации нормативных правовых актов 22 января 2019 года за № 18222);</w:t>
      </w:r>
    </w:p>
    <w:bookmarkEnd w:id="32"/>
    <w:bookmarkStart w:name="z45" w:id="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5 декабря 2019 года № 95 "О внесении изменений и дополнений в некоторые приказы Министерства энергетики Республики Казахстан" (зарегистрирован в Реестре государственной регистрации нормативных правовых актов 6 декабря 2019 года за № 19706);</w:t>
      </w:r>
    </w:p>
    <w:bookmarkEnd w:id="33"/>
    <w:bookmarkStart w:name="z46" w:id="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15 июня 2020 года № 146 "О внесении изменений в приказ исполняющего обязанности Министра энергетики Республики Казахстан от 4 декабря 2015 года № 695 "Об утверждении перечня продукции (товаров), на которую (которые) распространяются расширенные обязательства производителей (импортеров)" (зарегистрирован в Реестре государственной регистрации нормативных правовых актов 17 июня 2020 года за № 20866);</w:t>
      </w:r>
    </w:p>
    <w:bookmarkEnd w:id="34"/>
    <w:bookmarkStart w:name="z47" w:id="3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10 марта 2021 года № 62 "О внесении изменения в приказ исполняющего обязанности Министра энергетики Республики Казахстан от 4 декабря 2015 года № 695 "Об утверждении перечня продукции (товаров), на которую (которые) распространяются расширенные обязательства производителей (импортеров)" (зарегистрирован в Реестре государственной регистрации нормативных правовых актов 12 марта 2021 года за № 22324);</w:t>
      </w:r>
    </w:p>
    <w:bookmarkEnd w:id="35"/>
    <w:bookmarkStart w:name="z48" w:id="3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и.о. Министра экологии, геологии и природных ресурсов Республики Казахстан от 20 апреля 2021 года № 110 "О внесении дополнений в приказ исполняющего обязанности Министра энергетики Республики Казахстан от 4 декабря 2015 года № 695 "Об утверждении перечня продукции (товаров), на которую (которые) распространяются расширенные обязательства производителей (импортеров)" и в приказ Министра энергетики Республики Казахстан от 25 декабря 2015 года № 762 "Об утверждении Методики расчета платы за организацию сбора, транспортировки, переработки, обезвреживания, использования и (или) утилизации отходов" (зарегистрирован в Реестре государственной регистрации нормативных правовых актов 22 апреля 2021 года за № 22594);</w:t>
      </w:r>
    </w:p>
    <w:bookmarkEnd w:id="36"/>
    <w:bookmarkStart w:name="z49" w:id="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13 мая 2021 года № 136 "О внесении изменений и дополнений в приказ исполняющего обязанности Министра энергетики Республики Казахстан от 4 декабря 2015 года № 695 "Об утверждении перечня продукции (товаров), на которую (которые) распространяются расширенные обязательства производителей (импортеров)" и в приказ Министра энергетики Республики Казахстан от 25декабря 2015 года № 762 "Об утверждении Методики расчета платы за организацию сбора, транспортировки, переработки, обезвреживания, использования и (или) утилизации отходов" (зарегистрирован в Реестре государственной регистрации нормативных правовых актов 18 мая 2021 года за № 22767).</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