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54708" w14:textId="41547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приказов Министра национальной экономики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26 октября 2022 года № 75. Зарегистрирован в Министерстве юстиции Республики Казахстан 28 октября 2022 года № 30339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приказы Министра национальной экономики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государственной поддержки и защиты предпринимательства Министерства национальной экономики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национальной экономики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национальной экономики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первого вице-министра национальной экономики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национальной экономики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Куантыров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октября 2022 года № 75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" 2022 года №</w:t>
            </w:r>
          </w:p>
        </w:tc>
      </w:tr>
    </w:tbl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приказов Министра национальной экономики Республики Казахстан, подлежащих утрате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25 мая 2015 года № 401 "Об утверждении регламента государственной услуги "Обучение субъектов частного предпринимательства в рамках Единой программы поддержки и развития бизнеса "Дорожная карта бизнеса 2020".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1 апреля 2016 года № 163 "О внесении изменений в приказ Министра национальной экономики Республики Казахстан от 25 мая 2015 года № 401 "Об утверждении регламента государственной услуги "Обучение субъектов частного предпринимательства в рамках программы "Дорожная карта бизнеса 2020".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18 мая 2017 года № 204 "О внесении изменений в приказ Министра национальной экономики Республики Казахстан от 25 мая 2015 года № 401 "Об утверждении регламента государственной услуги "Обучение субъектов частного предпринимательства в рамках Единой программы поддержки и развития бизнеса "Дорожная карта бизнеса 2020".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24 июня 2019 года № 59 "Об утверждении Методики проведения мониторинга осуществления сервисной поддержки ведения действующей предпринимательской деятельности".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30 мая 2020 года № 46 "Об утверждении Правил оказания государственной услуги "Обучение субъектов предпринимательства в рамках Государственной программы поддержки и развития бизнеса "Дорожная карта бизнеса-2025".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