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e91f16" w14:textId="7e91f1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приказ исполняющего обязанности Министра по инвестициям и развитию Республики Казахстан от 28 января 2016 года № 107 "Об утверждении Перечня объектов информационно-коммуникационной инфраструктуры "электронного правительства", закрепляемых за оператором информационно-коммуникационной инфраструктуры "электронного правительства"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цифрового развития, инноваций и аэрокосмической промышленности Республики Казахстан от 13 октября 2022 года № 384/НҚ. Зарегистрирован в Министерстве юстиции Республики Казахстан 14 октября 2022 года № 30158. Утратил силу приказом Заместителя Премьер-Министра – Министра искусственного интеллекта и цифрового развития Республики Казахстан от 17 марта 2026 года № 149/НҚ.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Заместителя Премьер-Министра – Министра искусственного интеллекта и цифрового развития РК от 17.03.2026 </w:t>
      </w:r>
      <w:r>
        <w:rPr>
          <w:rFonts w:ascii="Times New Roman"/>
          <w:b w:val="false"/>
          <w:i w:val="false"/>
          <w:color w:val="ff0000"/>
          <w:sz w:val="28"/>
        </w:rPr>
        <w:t>№ 149/НҚ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по инвестициям и развитию Республики Казахстан от 28 января 2016 года № 107 "Об утверждении Перечня объектов информационно-коммуникационной инфраструктуры "электронного правительства", закрепляемых за оператором информационно-коммуникационной инфраструктуры "электронного правительства" (зарегистрирован в Реестре государственной регистрации нормативных правовых актов за № 13263) следующее изменение: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Перечне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объектов информационно-коммуникационной инфраструктуры "электронного правительства", закрепляемых за оператором информационно-коммуникационной инфраструктуры "электронного правительства", утвержденном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Информационные системы: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веб-портал "электронного правительства";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шлюз "электронного правительства";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информационная система "Государственная база данных "Физические лица";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информационная система "Государственная база данных "Юридические лица";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информационная система "Государственная база данных "Е-лицензирование";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информационная система "Платежный шлюз "электронного правительства";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информационная система "Адресный регистр";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информационная система "Государственная база данных "Регистр недвижимости";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информационная система "Интегрированная информационная система центров обслуживания населения";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информационная система "Интранет-портал государственных органов Республики Казахстан";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единая система электронного документооборота государственных органов Республики Казахстан;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таможенная автоматизированная информационная система;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селективный контроль и управление рисками;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статистика, анализ, организация доступа к данным статистики внешней торговли;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контроль над производством и оборотом алкогольной продукции с использованием учетно-контрольных марок с голографическим защитным элементом;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контроль за производством и оборотом подакцизной продукции и отдельных видов нефтепродуктов (Акциз);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интегрированное хранилище данных;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комплекс электронного декларирования "Web-декларант";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интегрированная информационная система казначейства;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информационная система "ЗАГС";</w:t>
      </w:r>
    </w:p>
    <w:bookmarkEnd w:id="23"/>
    <w:bookmarkStart w:name="z2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информационная система "Регистр движимого имущества";</w:t>
      </w:r>
    </w:p>
    <w:bookmarkEnd w:id="24"/>
    <w:bookmarkStart w:name="z3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автоматизированная информационная система "Национальный институт интеллектуальной собственности";</w:t>
      </w:r>
    </w:p>
    <w:bookmarkEnd w:id="25"/>
    <w:bookmarkStart w:name="z3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информационная система электронного обучения "e-learning";</w:t>
      </w:r>
    </w:p>
    <w:bookmarkEnd w:id="26"/>
    <w:bookmarkStart w:name="z3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информационная система "Web-приложение Кабинет налогоплательщика";</w:t>
      </w:r>
    </w:p>
    <w:bookmarkEnd w:id="27"/>
    <w:bookmarkStart w:name="z3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информационная система "Система обработки налоговой отчетности";</w:t>
      </w:r>
    </w:p>
    <w:bookmarkEnd w:id="28"/>
    <w:bookmarkStart w:name="z3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информационная система "Промышленная платформа интеграции информационных систем налогового администрирования";</w:t>
      </w:r>
    </w:p>
    <w:bookmarkEnd w:id="29"/>
    <w:bookmarkStart w:name="z3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информационная система "Интегрированная налоговая информационная система";</w:t>
      </w:r>
    </w:p>
    <w:bookmarkEnd w:id="30"/>
    <w:bookmarkStart w:name="z3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информационная система "Единое хранилище данных";</w:t>
      </w:r>
    </w:p>
    <w:bookmarkEnd w:id="31"/>
    <w:bookmarkStart w:name="z3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информационная система "Централизованный унифицированный лицевой счет";</w:t>
      </w:r>
    </w:p>
    <w:bookmarkEnd w:id="32"/>
    <w:bookmarkStart w:name="z3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информационная система "Web-портал КГД МФ РК";</w:t>
      </w:r>
    </w:p>
    <w:bookmarkEnd w:id="33"/>
    <w:bookmarkStart w:name="z3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информационная система "Реестр налогоплательщиков и объектов налогообложения";</w:t>
      </w:r>
    </w:p>
    <w:bookmarkEnd w:id="34"/>
    <w:bookmarkStart w:name="z4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информационная система "Электронные счет фактуры";</w:t>
      </w:r>
    </w:p>
    <w:bookmarkEnd w:id="35"/>
    <w:bookmarkStart w:name="z4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информационная система "Центр оперативного управления";</w:t>
      </w:r>
    </w:p>
    <w:bookmarkEnd w:id="36"/>
    <w:bookmarkStart w:name="z4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информационная система "Интегрированный таможенный тариф";</w:t>
      </w:r>
    </w:p>
    <w:bookmarkEnd w:id="37"/>
    <w:bookmarkStart w:name="z4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информационная система "Мобильный офис Правительства Республики Казахстан";</w:t>
      </w:r>
    </w:p>
    <w:bookmarkEnd w:id="38"/>
    <w:bookmarkStart w:name="z4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информационная система "Эталонный контрольный банк нормативных правовых актов Республики Казахстан в электронном виде";</w:t>
      </w:r>
    </w:p>
    <w:bookmarkEnd w:id="39"/>
    <w:bookmarkStart w:name="z4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автоматизированная информационная система "Государственный земельный кадастр";</w:t>
      </w:r>
    </w:p>
    <w:bookmarkEnd w:id="40"/>
    <w:bookmarkStart w:name="z4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информационная система "Мобильное правительство";</w:t>
      </w:r>
    </w:p>
    <w:bookmarkEnd w:id="41"/>
    <w:bookmarkStart w:name="z4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интегрированная информационная система "Единая государственная система управления недропользованием Республики Казахстан";</w:t>
      </w:r>
    </w:p>
    <w:bookmarkEnd w:id="42"/>
    <w:bookmarkStart w:name="z4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программное обеспечение "Платформа "ASHYQ" (программа для электронно-вычислительной машины);</w:t>
      </w:r>
    </w:p>
    <w:bookmarkEnd w:id="43"/>
    <w:bookmarkStart w:name="z4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информационная система "Е-обращение".".</w:t>
      </w:r>
    </w:p>
    <w:bookmarkEnd w:id="44"/>
    <w:bookmarkStart w:name="z5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государственных услуг Министерства цифрового развития, инноваций и аэрокосмической промышленности Республики Казахстан в установленном законодательном порядке обеспечить:</w:t>
      </w:r>
    </w:p>
    <w:bookmarkEnd w:id="45"/>
    <w:bookmarkStart w:name="z5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6"/>
    <w:bookmarkStart w:name="z5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цифрового развития, инноваций и аэрокосмической промышленности Республики Казахстан;</w:t>
      </w:r>
    </w:p>
    <w:bookmarkEnd w:id="47"/>
    <w:bookmarkStart w:name="z5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Юридический департамент Министерства цифрового развития, инноваций и аэрокосмической промышленности Республики Казахстан сведений об исполнении мероприятий, предусмотренных подпунктами 1) и 2) настоящего пункта.</w:t>
      </w:r>
    </w:p>
    <w:bookmarkEnd w:id="48"/>
    <w:bookmarkStart w:name="z54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цифрового развития, инноваций и аэрокосмической промышленности Республики Казахстан.</w:t>
      </w:r>
    </w:p>
    <w:bookmarkEnd w:id="49"/>
    <w:bookmarkStart w:name="z55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5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цифрового развития, инноваций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аэрокосмической промышленности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Мусин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57" w:id="5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Комитет по правовой статистике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специальным учетам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Генеральной прокуратуры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