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bebe" w14:textId="e74b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27 сентября 2018 года № 500 "Об утверждении Классификатора cпециальностей и квалификаций технического и профессионального,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4 октября 2022 года № 416. Зарегистрирован в Министерстве юстиции Республики Казахстан 7 октября 2022 года № 30065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сентября 2018 года № 500 "Об утверждении Классификатора cпециальностей и квалификаций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17564)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просвещения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мероприятиях, предусмотренных подпунктами 1),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9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3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500</w:t>
            </w:r>
          </w:p>
        </w:tc>
      </w:tr>
    </w:tbl>
    <w:bookmarkStart w:name="z3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специальностей и квалификаций технического и профессионального образования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специальности</w:t>
            </w:r>
          </w:p>
          <w:p>
            <w:pPr>
              <w:spacing w:after="0"/>
              <w:ind w:left="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квалификации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уровня образования, специальности и квалификации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в Международной стандартной классификации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в Национальном классификаторе занятий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011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0112 Подготовка воспитателей для дошкольных учреждений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воспитателя*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3W01120101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5311-2-002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0113 Подготовка преподавателей без предметной специализации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воспитательной работы (по уровням)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специальной (коррекционной) интернатной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4S01130101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4S01130102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Мать-воспитательница (патронатный воспитатель)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4S01130103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2635-6-003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дополнительного образования (по направлениям)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4S01130201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4S01130202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2361-0-002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Вожатый организации образования*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 01130203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 Подготовка преподавателей с предметной специализацией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2361-0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дошкольного, начального и основного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2311-0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художественного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 начального и основного среднего образования*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адаптивной физической культуре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3422-1-010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физической культуре и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3422-1-002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литературы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русского языка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литературы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уйгурского языка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литературы*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узбекского языка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литературы*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и основного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(всех наименований)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техник-технолог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(всех наименований)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2331-4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Искусство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 Аудиовизуальные средства и медиа производство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3W02110101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Видеооператор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3521-2-002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Видеомонтажер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3521-3-003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Звукооператорское мастерство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Звукооператор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3521-2-004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 дизайн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графических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3W02110301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компьютерной графики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3W02110302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2166-2-004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графической анимации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дизайнер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2166-1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допечатных процессов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3W02110401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Копирайтер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3W02110402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7333-0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полиграфического и упаковочного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Брошюровщик-переплетчик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3W02110501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печатных машин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3W02110502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8184-9-005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переплетных машин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3W02110503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7333-0-009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 Мода, дизайн интерьеров и промышленный дизайн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художественно- дизайнерских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3W02120101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Декоратор интерьера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3W02120102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интерьера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3432-1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технического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художественного эскизов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3W02120201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Декоратор одежды и аксессуаров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3W02120202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2163-1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промышленной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иллюстратор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3W02120301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2163-9-011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дизайнерского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3W02120302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Макетчик макетно-модельного проектирования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3W02120303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7317-9-007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промышленной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2163-9-009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Футлярщик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3W02120305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7536-9-002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 Изобразительное искусство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Художник-иллюстратор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Художник-скульптор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Каллиграфия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Каллиграф арабской 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2636-0-010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 Ремесленное производство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художественного литья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3W02140101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художественных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3W02140102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7313-2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музыкальных инструментов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3W02140103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декоративно-прикладного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4S02140104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ювелирных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4S02140201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 Музыка и театральное искусство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Концертмейстер, преподаватель детской музыкальной школы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2652-3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(дирижер), преподаватель детской музыкальной школы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2652-1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(2652-4)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народных инструментов (дирижер), преподаватель детской музыкальной школы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2652-1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(2652-4)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эстрадных инструментов (дирижер), преподаватель детской музыкальной школы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2652-1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(2652-4)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Музыковед, преподаватель детской музыкальной школы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2652-9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академического пения, преподаватель детской музыкальной школы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2652-5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традиционного пения, преподаватель детской музыкальной школы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2652-5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эстрадного пения,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2652-5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хора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Хормейстер, преподаватель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2652-4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драматического театра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музыкального театра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театра кукол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разговорного жанра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эстрадного жанра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2659-1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Цирковое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цирка,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цирковых жанров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2659-1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2334-0-052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балета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2653-1-001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2653-1-009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балета, преподаватель, руководитель хореографического коллектива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2653-1-008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танца, преподаватель, руководитель хореографического коллектива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1432-0-040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2350-9-001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современного танца, преподаватель, руководитель хореографического коллектива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2653-1-008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Преподаватель-концертмейстер хореографических дисциплин, преподаватель фортепиано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ритмики и хореографии организации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Театрально-декорационное искусство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3W02150801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Гример-постижер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3W02150802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световой аппаратуры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 костюмам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Художник-декоратор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 театрального коллектива, преподаватель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2334-0-027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 культурно-массовых мероприятий, преподаватель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3332-0-006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самодеятельного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хореографического коллектива, преподаватель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1432-0-040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самодеятельного оркестра (ансамбля) народных инструментов, преподаватель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1432-0-038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коллектива декоративно-прикладного мастерства, преподаватель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2334-0-021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руководитель детского коллектива, преподаватель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2652-9-001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Гуманитарные науки (кроме языков)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 Религия и теология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Азаншы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3W02210101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3W02210102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Имам-хатиб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4S02210103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4S02210104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4S02210201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Исламский теолог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4S02210202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Хадисоведение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Хафиз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4S02210301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Хадисовед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4S02210302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 Языки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 Изучение языка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4S02310101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Социальные науки и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 Библиотечное дело, обработка информации и архивное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4S03220101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2622-1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Офис-менеджер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3W03220201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4S03220202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4S03220203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 Бизнес и управление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 Бухгалтерское дело и налогообложение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Бухгалтер-кассир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3W04110101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2411-1-009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2411-1-001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государственным закупкам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2411-3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 Финансы,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страховое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страховой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3W04120101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Кредитный агент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3W04120102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банковским операциям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4S04120103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3W04120201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Техник-оценщик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4S04120202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 Менеджмент и управление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отраслям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областям применения)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4S04130101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логист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3W04130201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4S04130202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 Маркетинг и реклама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3W04140101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Мерчендайзер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3W04140102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4S04140103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 Право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0421 Право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4S04210101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 Окружающая среда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 Окружающая среда и дикая природа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природоохранная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Лаборант-эколог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3W05220101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особо охраняемых природных территорий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4S05220102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2133-1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рациональное использование природных ресурсов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химико-бактериологического анализа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3W05220201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охране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использованию недр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4S05220202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4S05220203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 Физические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 Науки о Земле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 съемка, поиск и разведка месторождений полезных ископаемых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геологических работах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геолого-съемочных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поисковых работах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4S05320103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техника разведки месторождений полезных ископаемых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буровых работах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4S05320203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инженерная геология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гидрогеологических работах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гидрогеолого-съемочных и поисковых работах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Техник-гидрогеолог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4S05320303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методы поиска и разведки месторождений полезных ископаемых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геофизических работах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геофизического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Техник-геофизик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4S05320403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Техник-метеоролог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4S05320501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 Математика и статистика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0542 Статистика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Техник-статистик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4S05420101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2120-3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 Создание баз данных и информационных сетей и их администрирование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сетевого и системного администрирования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администрированию базы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программно-аппаратной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 Разработка и анализ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программного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3W06130101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Web-дизайнер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3W06130102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сопровождению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тестированию программного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информационных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 Междисциплинарные программы и квалификации,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информационно-коммуникационными технологиями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0688 Междисциплинарные программы и квалификации,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информационно-коммуникационными технологиями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Аддитивные технологии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06880100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аддитивных установок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3W06880101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4S06880102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 Химическая инженерия и процессы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(всех наименований)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Коксохимическое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формованного кокса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разделения изотопов и вакуумная техника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качества продукции и технологического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технология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спектрального анализа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химического анализа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по физико- механическим испытаниям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Техник-лаборант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технологических установок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 Технология охраны окружающей среды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твердых бытовых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3W07120101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3114-2-001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9610-1-003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сортировке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переработке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3W07120102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4S07120103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обслуживание экологических установок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обслуживанию пыле газоулавливающих установок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3W07120201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4S07120202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Неразрушающий контроль (по отраслям и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неразрушающему контролю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4S07120301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 Электротехника и 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электрооборудования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Машинист-обходчик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котельному оборудованию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8186-0-040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Машинист-обходчик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турбинному оборудованию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8186-0-41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Техник-теплоэнергетик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системы теплоснабжения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оборудования тепловых сетей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оборудования котельных и пылеприготовительных цехов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Техник-теплотехник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Возобновляемая энергетика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оборудования возобновляемой энергетики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контактной сети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тяговой подстанции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электрооборудования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обслуживанию и ремонту электромеханического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подземный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 Электроника и автоматизация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управление технологическими процессами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обслуживанию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ремонту контрольно-измерительных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автоматики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3122-2-005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ремонт автоматизированных систем производства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Монтажник-наладчик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Техник-мехатроник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3122-9-006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встраиваемые системы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Монтажник-наладчик встраиваемых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Монтажник-наладчик робототехнических систем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комплексов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мобильной робототехники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промышленной робототехники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встраиваемых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Монтажник-наладчик цифровой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 обслуживанию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ремонту электронной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цифровой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Системотехник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техническое обслуживание и ремонт медицинской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ремонту и обслуживанию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ремонту медицинского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управление движением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железнодорожном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Электромонтер-релейщик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и ремонту устройств сигнализации, централизации и блокировки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устройств оперативной технологической связи на железнодорожном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Электромонтажник-наладчик телекоммуникационного оборудования и каналов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телекоммуникационных систем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беспроводной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мобильной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3122-1-004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автоматических систем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3122-1-004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мультимедийных и цифровых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Техник-радиотехник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связь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почтовой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почтовой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Станочник широкого профиля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7214-1-035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станков с программным управлением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8172-9-030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станочных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машиностроение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Слесарь-сборщик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8211-3-001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 07150202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Шлифовальщик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Волочильщик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Кузнец-штамповщик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 и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аварийно-восстановительных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Слесарь-инструментальщик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722-0-010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механосборочных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8211-3-003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Грузоподъемные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транспортеры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кранов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Геологоразведочное оборудование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геофизической аппаратуры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холодильно-компрессорных машин и установок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Электрослесарь-монтажник холодильно-компрессорного оборудования предприятий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оборудования полиграфического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полиграфического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техническое обслуживание машин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 промышленности)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черных металлов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загрузки конвертера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Сталевар конвертера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Плавильщик (всех наименований)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8181-1-013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 цветных металлов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Электролизник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расплавленных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Аппаратчик-гидрометаллург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Плавильщик металла и сплавов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доменной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Газовщик доменной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Водопроводчик доменной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Горновой доменной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Внепечная обработка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Сталевар установки внепечной обработки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огнеупоров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Обжигальщик огнеупорных изделий на печах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огнеупорных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 07151702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Прокатное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стана холодной прокатки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прокатного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S07151803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Трубное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стана горячего проката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поста управления стана горячей прокатки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 Автотранспортные средства, морские и воздушные суда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радиоэлектронного транспортного оборудования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транспорта)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ремонту радиоэлектронного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Электрорадиомонтаж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Радиомонтажник судовой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судовой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испытанию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ремонту электрооборудования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(судовой)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подвижного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железных дорог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техническое обслуживание подъемно-транспортных, строительно-дорожных машин и механизмов железнодорожного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путевых машин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путевых машин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 и техническое обслуживание тягового подвижного состава железных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локомотива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локомотива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7234-0-005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техническое обслуживание вагонов и рефрижераторного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вагонов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7234-0-007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Поездной электромеханик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7549-5-024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 07160603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городского электротранспорта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подвижного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7234-0-008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электропоезда метрополитена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8311-1-027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7549-5-024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наземного авиационного радиоэлектронного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Радио-электромонтажник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радионавигации,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радиолокации и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Наземное обслуживание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воздушных судов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по горюче-смазочным материалам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Авиатехник по горюче смазочным материалам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обслуживанию светотехнического оборудования систем обеспечения полетов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воздушного судна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Слесарь-механик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ремонту авиационной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сборщик авиационной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-механик технического обслуживания воздушного судна категории В-3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 технического обслуживания воздушного судна категории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 пилотируемая авиационная система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беспилотных летательных аппаратов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 по технической эксплуатации беспилотных авиационных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3115-4-019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воздушных судов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полетно-информационное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службы полҰтной информации аэропорта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эксплуатация автомобильного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7231-9-006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7231-9-008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автомобильного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Автомобилестроение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Оператор-сборщик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8211-3-001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 автотранспортных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металлопокрытия и окраски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7133-9-022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Судостроение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техническое обслуживание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судовых машин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корпусов судов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8211-6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Судокорпусник-ремонтник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7233-9-013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Трубопроводчик судовой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Слесарь-монтажник судовой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 судовым системам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3113-1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7239-1-005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сельскохозяйственной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8341-1-005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сельскохозяйственной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животноводческих комплексов и механизированных ферм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8341-9-011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механизации трудоемких процессов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 Производственные и обрабатывающие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 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мясных 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7511-9-020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 производству мясной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9329-2-010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8161-9-014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молока и молочной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Укладчик-упаковщик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9321-0-003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 производству молока и молочных 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8162-1-008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 сахаристых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7512-3-021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7512-1-002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поточно-автоматической линии (макаронное производство)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8164-2-004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 производству сахара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8166-0-011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и производство поваренной соли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производству поваренной соли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8131-5-071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пива, безалкогольных и спиртных напитков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производству винно-водочных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производству пива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производству безалкогольных напитков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жиров  и жирозаменителей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 производству растительных масел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 производству жиров и жирозаменителей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табачных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поточно-автоматизированных линий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переработке табака и производству табачных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8168-1-008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рыбы и морепродуктов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8161-3-006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 и переработка плодов и овощей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плодоовощного хранилища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9211-1-002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Засольщик овощей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хранения и переработки плодов и овощей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консервов и пищевых концентратов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 производству консервов и пищеконцентратов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3W07211101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Элеваторное, мукомольное, крупяное и комбикормовое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элеваторного, мукомольного, крупяного и комбикормового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3W07211201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пищевых 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оборудования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приготовления, заморозки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регенерации продукции предприятий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3W07211301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8169-9-007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 приготовлению пищевых полуфабрикатов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3W07211302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и переработки продукции растениеводства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 производству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переработке растительной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3W07211401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 Производство материалов (стекло, бумага, пластик и дерево)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Шихтовщик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7549-9-045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в производстве стеновых и вяжущих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 в производстве стеновых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8115-3-005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изготовлению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монтажу металлопластиковых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металлических изделий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сборке металлоконструкций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стальных и железобетонных 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7114-1-002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химических волокон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Отделочник химических волокон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кручения и намотки химических волокон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стекловолокон и стеклоизделий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получения непрерывного стекловолокна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Выдувальщик стеклоизделий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стеклоформующих машин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Сборщик-формовщик покрышек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8141-2-009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автокамерного агрегата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8142-2-016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Прессовщик-вулканизаторщик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8141-1-018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3116-2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Резинотехническое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резиновых изделий и деталей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8141-1-005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резиновых смесей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8141-1-005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каландра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8184-1-007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резиносмесителя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8141-3-003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агрегата по изготовлению навивочных рукавов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8141-2-018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пластмасс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8142-3-021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изделий из пластмасс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полимерного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экструдера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8142-3-010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кабельного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керамического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изделий строительной керамики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фарфоровых и фаянсовых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фарфоровых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фаянсовых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7313-9-026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Обжигальщик керамических, фарфоровых и фаянсовых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8181-3-008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тугоплавких неметаллических и силикатных материалов и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(обжигальщик) вращающихся печей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сырьевых мельниц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4S07221103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композитных материалов и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производства композитных материалов и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8142-3-009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4S07221202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Камнеобрабатывающее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обработке камня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8115-3-003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по обработке камня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4S07221302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декоративных элементов мебели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изделий из древесины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мебели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7522-1-010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Обойщик мебели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7534-1-002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столярного и мебельного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4S07221406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7522-1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изделий на основе наноматериалов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производства изделий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наноматериалов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4S07221502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 Текстиль (одежда, обувь и кожаные изделия)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моделирование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7533-1-016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7531-1-002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Вышивальщица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7533-2-002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2163-1-009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7532-2-001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2163-1-010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меховых и шубных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Строгаль кожевенно-мехового сырья и полуфабрикатов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Мездрильщик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Скорняк-раскройщик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Пошивщик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обработка кожи и меха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химической обработка кожи и меха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Прокатчик кож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Ткацкое производство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 ручного ткачества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8152-1-00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ткацких машин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прядильного и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чесального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машин и оборудования чесального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8151-1-014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машин и оборудования прядильного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волокнистых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Отделочник волокна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машин и оборудования по обработке волокна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нетканых текстильных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Вязальщик нетканых текстильных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машин и оборудования по производству нетканых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8152-2-005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трикотажных, текстильных, галантерийных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Кружевница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7316-2-022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вязально-прошивного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8152-2-004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Закройщик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Отделочное производство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отделке ткани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8152-1-017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окраске ткани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индивидуальному пошиву и ремонту обуви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пошиву и ремонту ортопедической обуви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Обувное производство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Раскройщик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3W07231101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обуви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Затяжчик обуви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3W07231103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4S07231104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 Горное дело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подземный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очистного забоя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Горномонтажник подземный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Замерщик на топографо- геодезических и маркшейдерских работах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на маркшейдерских работах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Техник-маркшейдер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разреза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8113-2-006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электровоза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8311-1-010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(углеобогащение)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углеобогащения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дробильно-сортировочного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агломерационных установок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подземных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горных выемочных машин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горного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газовых скважин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технология буровых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Бурильщик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добычи нефти и газа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Архитектура и строительство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 Архитектура и градостроительство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графических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3W07310101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2512-2-006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Техник-проектировщик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Техник-геодезист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Техник-аэрофотогеодезист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Техник-картограф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3W07310301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Техник-землеустроитель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3111-4-003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реставрация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реконструкция гражданских зданий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художественного макетирования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3W07310401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художественно- декоративных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3W07310402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Техник-дизайнер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озеленению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3W07310501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9116-0-007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эксплуатация зданий и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кровельных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столярно-плотничных и паркетных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сухого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Мастер-строитель широкого профиля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отделочных строительных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3113-1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Сметное дело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Техник-сметчик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3113-5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Автоматизированные системы проектирования и эксплуатации зданий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BIM-пользователь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BIM-техник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интеллектуальных систем управления зданием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недвижимостью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Хаус-мастер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многоквартирным жилым домом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Техник-гидротехник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3115-9-022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магистральных локальных и сетевых трубопроводов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изготовлению и ремонту технологических трубопроводов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7239-2-035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технологических трубопроводов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3115-1-016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эксплуатация автомобильных дорог и аэродромов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Дорожный рабочий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7549-5-002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дорожно-строительных машин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7549-5-002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7549-5-001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путь и путевое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текущему содержанию и ремонту железнодорожных путей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дефектоскопной тележки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8312-0-004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Техник-путеец, строитель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3112-1-002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7549-5-002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 и эксплуатация городских путей сообщения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 и эскалаторы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лифтам  и эскалаторам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7412-2-003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3115-1-016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7126-1-001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обслуживанию инженерных систем объектов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монтажу и эксплуатации инженерных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7127-0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эксплуатации и ремонту газового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оборудования газовых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очистных сооружений систем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технологического оборудования очистных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очистных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очистных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 мелиорация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Осмотрщик-регулировщик гидромелиоративной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8189-0-050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Техник-гидромелиоратор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3142-0-018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транспортные тоннели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 Междисциплинарные программы и квалификации,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проектированием, производством и строительством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 Междисциплинарные программы и квалификации,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проектированием, производством и строительством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стандартизации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4S07880101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Техник-метролог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4S07880102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Сельское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 Производство сельскохозяйственных культур и выращивание скота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6111-1-003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6113-9-002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3142-0-001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3142-0-005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6111-2-004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6111-2-001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Виноградарь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6112-0-001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6112-0-004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Техник-плодоовощевод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3142-0-023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карантин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по защите растения и карантину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6114-0-005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 карантину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3142-0-003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6122-1-001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Техник-птицевод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3142-0-007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шелководство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6123-0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Техник-рыбовод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 Растениеводство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Садово-парковое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Питомниковод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3W08120101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6210-9-007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Цветовод-флорист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3W08120102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6113-2-005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6113-2-004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3W08120103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Техник-садовод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4S08120104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тепличного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 по уходу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растениями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3W08120201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тепличного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3W08120202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тепличных производств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4S08120203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 Лесное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 Лесное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Вальщик леса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3W08210101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3W08210102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леса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4S08210103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Техник-лесопатолог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4S08210104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звероводство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3W08210201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3W08210202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Техник-охотовед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4S08210203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 Ветеринария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 Ветеринария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ветеринарной обработке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3W08410101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6121-9-004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искусственному осеменению животных и птиц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3W08410102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6121-3-007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санитар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3W08410103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5190-4-007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 Здравоохранение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 Стоматология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Гигиенист стоматологический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3W09110101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3251-0-002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Дантист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4S09110102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3251-0-003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врача-стоматолога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4S09110103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3251-0-005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ортопедическая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Зубной техник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4S09110201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 Медицина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3212-0-006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 Уход за больными (Сестринское дело) и акушерство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медицинская сестра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3W09130101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3221-0-005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Массажист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3W09130102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3221-0-001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3221-0-004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3222-0-001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 Медицинская диагностика и технологии лечения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лаборант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4S09140101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3141-1-002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оптика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4S09140201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7320-3-010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Оптикометрист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4S09140202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 Фармацевтика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4S09160101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3213-0-002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 Социальная работа и консультирование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социального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3W09230101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4S09230102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 Междисциплинарные программы и квалификации,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со здравоохранением и социальным обеспечением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 Междисциплинарные программы и квалификации,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со здравоохранением и социальным обеспечением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эпидемиология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Гигиенист-эпидемиолог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4S09880101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Сфера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 Бытовое обслуживание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чистка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крашение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химической чистки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3W10110101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качества обработки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3W10110102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4S10110103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 Парикмахерские и косметологические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Парикмахер-стилист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5141-1-007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Художник-модельер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4S10120102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5141-1-003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Эстетическая косметология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Визажист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5142-3-001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художественного татуажа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Косметолог-эстетист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4S10120203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 макияжу, стилист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4S10120204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 Гостиничное обслуживание, рестораны и сфера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3349-0-002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горничная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9112-1-001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Оперативный менеджер гостиницы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сфере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5130-3-001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Бармен-бариста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5130-2-002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Метрдотель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3349-0-014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обслуживанию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3332-0-006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Кондитер-оформитель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7512-3-021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3129-9-006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 Путешествия, туризм и досуг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туризму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3W10150101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3423-0-017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3W10150102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5113-1-003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Туристский агент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3W10150103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4221-0-016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туризму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дестинацией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экологического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продвижению туристских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туристского информационного центра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Гигиена и охрана труда на производстве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 Охрана труда на производстве и безопасность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безопасность технологических процессов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безопасности и охране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4S10220101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3160-6-009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Службы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 Военное дело и безопасность**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 Охрана граждан и собственности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3W10320101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аппаратов защиты органов дыхания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3W10320102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пожарной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4S10320103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5411-0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3W10320201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3W10320202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3W10320203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альпинист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3W10320204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7119-9-016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4S10320205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Транспортные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 Транспортные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воздушных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по бронированию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продаже авиаперевозок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по организации авиационных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управление движением на железнодорожном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железнодорожной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4-го и 5-го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4323-2-004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станционного поста централизации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Приемосдатчик груза и багажа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обработке перевозочных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обработке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дорожный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3160-9-001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 водного транспорта  (по профилю)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Рулевой (кормщик)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судовой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(машинист)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Судоводитель маломерного судна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3115-3-023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(судовой)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(судовой)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Техник-судоводитель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</w:tbl>
    <w:bookmarkStart w:name="z22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8"/>
    <w:bookmarkStart w:name="z22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Области образования и направления подготовки технического и профессионального образования в Классификаторе объединены по группам и представлены девятизначными цифровыми кодами в соответствии с Международной стандартной классификацией образования – 2013:</w:t>
      </w:r>
    </w:p>
    <w:bookmarkEnd w:id="159"/>
    <w:bookmarkStart w:name="z23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и второй знаки кода, имеющие цифровое и буквенное выражение, обозначают уровень образования согласно Национальной рамке квалификаций в соответствии с Европейской рамкой квалификаций:</w:t>
      </w:r>
    </w:p>
    <w:bookmarkEnd w:id="160"/>
    <w:bookmarkStart w:name="z23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квалифицированные рабочие кадры – 3W;</w:t>
      </w:r>
    </w:p>
    <w:bookmarkEnd w:id="161"/>
    <w:bookmarkStart w:name="z23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среднего звена – 4S;</w:t>
      </w:r>
    </w:p>
    <w:bookmarkEnd w:id="162"/>
    <w:bookmarkStart w:name="z23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и четвертый знаки кода обозначают области технического и профессионального образования;</w:t>
      </w:r>
    </w:p>
    <w:bookmarkEnd w:id="163"/>
    <w:bookmarkStart w:name="z23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пятый знак кода указывает на направление подготовки в данной области технического и профессионального образования;</w:t>
      </w:r>
    </w:p>
    <w:bookmarkEnd w:id="164"/>
    <w:bookmarkStart w:name="z23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шестой знак кода указывает на специализацию в данной области технического и профессионального образования;</w:t>
      </w:r>
    </w:p>
    <w:bookmarkEnd w:id="165"/>
    <w:bookmarkStart w:name="z23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седьмой и восьмой знаки кода обозначают двузначный цифровой код специальности технического и профессионального образования;</w:t>
      </w:r>
    </w:p>
    <w:bookmarkEnd w:id="166"/>
    <w:bookmarkStart w:name="z23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девятый и десятый знаки кода обозначают двузначный цифровой код наименования квалификации.</w:t>
      </w:r>
    </w:p>
    <w:bookmarkEnd w:id="167"/>
    <w:bookmarkStart w:name="z23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специальности и квалификации действует до 15 июля 2025 года для лиц, поступивших на обучение в организации образования;</w:t>
      </w:r>
    </w:p>
    <w:bookmarkEnd w:id="168"/>
    <w:bookmarkStart w:name="z23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перечень специальностей по данному профилю определяется в соответствии с приказами руководителей министерств и ведомств, в ведении которых находятся военные, специальные учебные заведения. </w:t>
      </w:r>
    </w:p>
    <w:bookmarkEnd w:id="169"/>
    <w:bookmarkStart w:name="z24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каждую область образования включаются междисциплинарные программы, которые формируются на стыке нескольких областей или направлений подготовки кадров. Междисциплинарные программы классифицируются при помощи добавления цифр "088" в кодах областей образования и порядкового номера междисциплинарной программы.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500</w:t>
            </w:r>
          </w:p>
        </w:tc>
      </w:tr>
    </w:tbl>
    <w:bookmarkStart w:name="z252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специальностей и квалификаций послесреднего образования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специальности</w:t>
            </w:r>
          </w:p>
          <w:p>
            <w:pPr>
              <w:spacing w:after="0"/>
              <w:ind w:left="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квалификации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уровня образования, специальности и квалификации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в Международной стандартной классификации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в Национальном классификаторе занятий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011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0112 Подготовка воспитателей для дошкольных учреждений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дошкольного воспитания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5AB01120101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 Подготовка преподавателей без предметной специализации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логопедии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5AB01130101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2374-9-007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 Подготовка преподавателей с предметной специализацией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педагогики и методики начального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2361-0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2334-0-047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3422-1-014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адаптивной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2374-9-003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педагогики и методики преподавания казахского языка и литературы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2350-3-003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педагогики и методики преподавания русского языка и литературы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2350-3-004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педагогики и методики преподавания иностранного языка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2350-3-001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информатики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2350-4-001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профессионального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Искусство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 Аудиовизуальные средства и медиа производство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 дизайн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графического и мультимедийного дизайна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5AB02110101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издательского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5AB02110201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полиграфического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упаковочного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полиграфического и упаковочного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5AB02110301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2145-1-004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 Мода, дизайн интерьеров и промышленный дизайн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дизайна интерьера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5AB02120101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дизайна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5AB02120201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промышленной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дизайна промышленной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5AB02120301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0214 Ремесленное производство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реставрации архивных и библиотечных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5AB02140101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реставрации художественных изделий и произведений декоративно-прикладного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5AB02140102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7317-9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реставрации архитектурных памятников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5AB02140103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0215 Музыка и театральное искусство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социально-культурной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5АВ02150101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2361-0-002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2371-9-001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2334-0-039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народного художественного творчества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5АВ02150201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023 Языки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0231 Изучение языка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преводческого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5АВ02310101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041 Бизнес и управление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0411 Бухгалтерское дело и налогообложение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учета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аудита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5AB04110101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0412 Финансы,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5AB04120101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страховое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банковского и страхового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5AB04120201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0413 Менеджмент и управление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отраслям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областям применения)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менеджмента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5AB04130101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0414 Маркетинг и реклама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маркетинга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5AB04140101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категорийного менеджмента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5AB04140102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052 Окружающая среда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0522 Окружающая среда и дикая природа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экологии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природоохранной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5AB05220101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061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0612 Создание баз данных и информационных сетей и их администрирование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вычислительной техники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информационных сетей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5АВ06120101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систем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5АВ06120201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0613 Разработка и анализ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программного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5AB06130101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8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068 Междисциплинарные программы и квалификации, связанные с информационно-коммуникационными технологиями</w:t>
            </w:r>
          </w:p>
          <w:bookmarkEnd w:id="188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8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0688 Междисциплинарные программы и квалификации, связанные с информационно-коммуникационными технологиями</w:t>
            </w:r>
          </w:p>
          <w:bookmarkEnd w:id="189"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Аддитивные технологии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06880100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аддитивных технологий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5AB06880101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2149-8-001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071 Инженерия и инженерное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0711 Химическая инженерия и процессы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технологии химического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5AB07110101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2113-0-016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технология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лабораторной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5AB07110201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2113-0-010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Коксохимическое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коксохимического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5AB07110301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2113-0-016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разделения изотопов и вакуумная техника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технологии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разделения изотопов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вакуумной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5AB07110401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2113-0-016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технологии переработки нефти и газа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5AB07110501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2145-2-002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0712 Технология охраны окружающей среды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переработки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5AB07120101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2133-1-003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0713 Электротехника и 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электроснабжения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5AB07130101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2151-1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технического обслуживания, ремонта и эксплуатации электромеханического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5AB07130201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2151-1-005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0714 Электроника и автоматизация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управление технологическими процессами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автоматизации и управления технологическими процессами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5AB07140101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2141-3-002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мехатроники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5AB07140201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2144-9-030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встраиваемые системы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робототехники и встраиваемых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5AB07140301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2519-9-001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техническое обслуживание и ремонт медицинской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монтажа, технического обслуживания и ремонта медицинской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5АВ07140401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2149-9-004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телекоммуникационных систем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5АВ07140501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беспроводной и мобильной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5АВ07140502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автоматических систем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5АВ07140503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0715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технологии машиностроения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5АВ07150101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цветных металлов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металлургии цветных металлов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5АВ07150201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черных металлов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металлургии черных металлов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5АВ07150301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технологии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композитных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5АВ07150401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металлообработки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5АВ07150501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0716 Автотранспортные средства, морские и воздушные суда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радиоэлектронного транспортного оборудования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транспорта)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эксплуатации и технического обслуживания транспортного радиоэлектронного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городского электротранспорта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эксплуатации, технического обслуживания и ремонта городского электротранспорта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технического обслуживания, ремонта и эксплуатации автомобильного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2144-6-009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наземного авиационного радиоэлектронного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технической эксплуатации наземного авиационного радиоэлектронного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2152-9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Наземное обслуживание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воздушных судов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наземного обслуживания воздушных судов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воздушного судна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технического обслуживания и ремонта воздушного судна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 пилотируемая авиационная система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дистанционно пилотируемых авиационных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воздушных судов и полетно-информационное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эксплуатации воздушных судов и полетно-информационного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2144-4-022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механизации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сельскохозяйственной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эксплуатации, технического обслуживания и ремонта сельскохозяйственной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072 Производственные и обрабатывающие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0721 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пищевых 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технологии производства пищевых 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5AB07210101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Элеваторное, мукомольное, крупяное и комбикормовое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элеваторного, мукомольного, крупяного и комбикормового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5AB07210201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производства и переработки продукции растениеводства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технологий производства и переработки продукции растениеводства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5AB07210301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хлебопекарного, макаронного и кондитерского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5AB07210401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0722 Производство материалов (стекло, бумага, пластик и дерево)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производства железобетонных и металлических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5AB07220101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технологии полимерного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5AB07220201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0724 Горное дело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подземной разработки месторождений полезных ископаемых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5AB07240101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2146-1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газовых скважин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технология буровых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технологии бурения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5AB07240201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2147-1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эксплуатации нефтяных и газовых месторождений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5AB07240301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073 Архитектура и строительство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0731 Архитектура и градостроительство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архитектуры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5AB07310101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геодезии и картографии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5AB07310201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землеустройства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5AB07310301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реставрация, реконструкция гражданских зданий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дизайна, реставрации, реконструкции гражданских зданий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5AB07310401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0732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эксплуатация зданий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строительства и эксплуатации зданий и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Сметное дело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cметного дела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2149-5-003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Автоматизированные системы проектирования и эксплуатации зданий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автоматизированных систем проектирования и эксплуатации зданий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обслуживания интеллектуальной системы управления зданием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недвижимостью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управления недвижимостью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гидротехнического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магистральных, локальных и сетевых трубопроводов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монтажа магистральных, локальных и сетевых трубопроводов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2147-4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эксплуатация автомобильных дорог и аэродромов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строительства и эксплуатации автомобильных дорог и аэродромов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2142-3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2142-9-014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эскалаторы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лифтового хозяйства и эскалаторов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монтажа и эксплуатации инженерных систем объектов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транспортные тоннели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строительства и эксплуатации мостов и транспортных тоннелей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078 Междисциплинарные программы и квалификации, связанные с проектированием, производством и строительством</w:t>
            </w:r>
          </w:p>
          <w:bookmarkEnd w:id="213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1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0788 Междисциплинарные программы и квалификации, связанные с проектированием, производством и строительством</w:t>
            </w:r>
          </w:p>
          <w:bookmarkEnd w:id="214"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стандартизации, метрологии и сертификации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5AB07880101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081 Сельское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0811 Производство сельскохозяйственных культур и выращивание скота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агрономии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5AB08110101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2132-1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агрохимии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5AB08110201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2132-4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плодоовощеводства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5AB08110301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6112-0-003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карантин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защиты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карантина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5AB08110401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082 Лесное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0821 Лесное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лесного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5AB08210101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084 Ветеринария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0841 Ветеринария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5AB08410101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091 Здравоохранение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0913 Уход за больными (сестринское дело) и акушерство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сестринского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5AB09130101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092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0923 Социальная работа и консультирование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социальной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5AB09230101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101 Сфера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1011 Бытовое обслуживание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чистка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крашение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химической чистки и крашении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5AB10110101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1012 Парикмахерские и косметологические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парикмахерского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5AB10120101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Эстетическая косметология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эстетической косметологии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5AB10120201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1013 Гостиничное обслуживание, рестораны и сфера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гостиничного бизнеса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5AB10130101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2421-0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сфере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организации обслуживания в сфере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5AB10130201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2421-0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организации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5AB10130301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1015 Путешествия, туризм и досуг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5AB10150101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102 Гигиена и охрана труда на производстве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1022 Охрана труда на производстве и безопасность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 и безопасность технологических процессов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охраны труда и безопасности технологических процессов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5AB10220101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103 Службы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1032 Охрана граждан и собственности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пожарной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5AB10320101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 защите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чрезвычайных ситуациях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5AB10320201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104 Транспортные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1041 Транспортные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воздушных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организации воздушных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5AB10410101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организации перевозок и управления движением на железнодорожном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5AB10410301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организации перевозок и управления движением на автомобильном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5AB10410401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организации дорожного движения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5AB10410501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водного транспорта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эксплуатации водного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5AB10410601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</w:tbl>
    <w:bookmarkStart w:name="z31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1"/>
    <w:bookmarkStart w:name="z31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Области образования и направления подготовки послесреднего образования в Классификаторе объединены по группам и представлены девятизначными цифровыми кодами в соответствии с Международной стандартной классификацией образования – 2013:</w:t>
      </w:r>
    </w:p>
    <w:bookmarkEnd w:id="222"/>
    <w:bookmarkStart w:name="z31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и второй знаки кода, имеющий цифровое и буквенное выражение, означает уровень образования согласно Национальной рамке квалификации в соответствии с Европейской рамкой квалификации:</w:t>
      </w:r>
    </w:p>
    <w:bookmarkEnd w:id="223"/>
    <w:bookmarkStart w:name="z31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прикладной бакалавр – 5AB;</w:t>
      </w:r>
    </w:p>
    <w:bookmarkEnd w:id="224"/>
    <w:bookmarkStart w:name="z31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и четвертый знаки кода обозначают области послесреднего образования;</w:t>
      </w:r>
    </w:p>
    <w:bookmarkEnd w:id="225"/>
    <w:bookmarkStart w:name="z32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пятый знак кода указывает на направление подготовки в данной области послесреднего образования;</w:t>
      </w:r>
    </w:p>
    <w:bookmarkEnd w:id="226"/>
    <w:bookmarkStart w:name="z32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шестой знак кода указывает на специализацию в данной области послесреднего образования;</w:t>
      </w:r>
    </w:p>
    <w:bookmarkEnd w:id="227"/>
    <w:bookmarkStart w:name="z32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седьмой и восьмой знаки кода обозначают двузначный цифровой код специальности послесреднего образования;</w:t>
      </w:r>
    </w:p>
    <w:bookmarkEnd w:id="228"/>
    <w:bookmarkStart w:name="z32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девятый и десятый знаки кода обозначают двузначный цифровой код наименования квалификации;</w:t>
      </w:r>
    </w:p>
    <w:bookmarkEnd w:id="229"/>
    <w:bookmarkStart w:name="z32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каждую область образования включаются междисциплинарные программы, которые формируются на стыке нескольких областей или направлений подготовки кадров. Междисциплинарные программы классифицируются при помощи добавления цифр "088" в кодах областей образования и порядкового номера междисциплинарной программы.</w:t>
      </w:r>
    </w:p>
    <w:bookmarkEnd w:id="2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