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4d6e" w14:textId="2c64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совместный приказ Министра юстиции Республики Казахстан от 22 апреля 2019 года № 218 и Министра национальной экономики Республики Казахстан от 29 апреля 2019 года № 31 "Об утверждении критериев оценки степени риска и проверочных листов деятельности организаций, управляющих имущественными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30 сентября 2022 года № 822 и Министра национальной экономики Республики Казахстан от 30 сентября 2022 года № 68. Зарегистрирован в Министерстве юстиции Республики Казахстан 3 октября 2022 года № 29955.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апреля 2019 года № 218 и Министра национальной экономики Республики Казахстан от 29 апреля 2019 года № 31 "Об утверждении критериев оценки степени риска и проверочных листов деятельности организаций, управляющих имущественными правами на коллективной основе" (зарегистрирован в Реестре государственной регистрации нормативных правовых актов за № 18611)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рисков деятельности организаций, управляющих имущественными правами на коллективной основе,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деятельностью организаций, управляющих имущественными правами на коллективной основе, в сферах управления авторским правом,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деятельностью организаций, управляющих имущественными правами на коллективной основе, в сферах управления смежными правами,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деятельностью организаций, управляющих имущественными правами на коллективной основе,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деятельностью организаций, управляющих имущественными правами на коллективной основе в сфере управления авторским правом и смежными правами,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Министерства юстиции Республики Казахстан и Министерства национальной экономики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__________А. Куантыров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__________К. Мусин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822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"наличие и количество подтвержденных жалоб и обращений"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 на субъекты контроля, поступивших от физических или юридических лиц, государственных органов в течение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 на субъекты контроля, поступивших от физических или юридических лиц, государственных органов в течение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либо обращений на субъекты контроля, поступивших от физических или юридических лиц, государственных органов в течение одного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мониторинга отчетности и сведений, представляемых субъектом контроля"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годового баланса, годового отчета, включая сведений о собранных, распределенных, нераспределенных, выплаченных, невыплаченных, невостребованных вознаграждениях в представленных отчетах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годового баланса, годового отчета, включая сведения о собранных, распределенных, нераспределенных, выплаченных, невыплаченных, невостребованных вознаграждениях в представленных отчетах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изменений, внесенных в устав и иные учредительные документы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изменений, внесенных в устав и иные учредительные документы организации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информации о филиалах и представительствах на местах, осуществляющих функции по сбору, распределению и выплате вознаграждения за использование объектов авторского права или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информации о филиалах и представительствах на местах, осуществляющих функции по сбору, распределению и выплате вознаграждения за использование объектов авторского права или смежных прав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копий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копий заключенных двусторонних и многосторонних соглашений с иностранными организациями, управляющими имущественными правами на коллективной основе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копий решений общего собрания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копий решений общего собрания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аудиторского отчета в уполномоченный орган, представляемого один раз в два года не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аудиторского отчета один раз в два года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сумм, направляемых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доступности интернет-ресурса в круглосуточном режиме, открытости информации, размещаемой на нем, а также непредоставление такой информации на безвозмездной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представителях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заключенных двусторонних и многосторонних соглашениях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контроля, осуществляющих деятельность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дохода" (степень тяжести устанавливается при не соблюдений ниже перечисленных требований)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ежегодного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аудиторского отчета в уполномоченный орган, представляемого один раз в два года не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аудиторского отчета один раз в два года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доступности интернет-ресурса в круглосуточном режиме, открытости информации, размещаемой на нем, а также непредоставление такой информации на безвозмездной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представителях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уведомление о проведении общего собрания и не обеспечение доступа к нему представителя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контроля, осуществляющих деятельность в сфере управления авторским правом и смежными правами" (степень тяжести устанавливается при несоблюдении ниже перечисленных требований)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 уполномоченный орган ежегодного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аудиторского отчета в уполномоченный орган, представляемого один раз в два года не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аудиторского отчета один раз в два года позднее 15 апреля, следующего за отчетным периодом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доступности интернет-ресурса в круглосуточном режиме, открытости информации, размещаемой на нем, а также непредоставление такой информации на безвозмездной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представителях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уведомление о проведении общего собрания и не обеспечение доступа к нему представителя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для детей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в кукольном исполнении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инсценировки произведений,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инсценировки произведений,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пьес,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пьес,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инсценировки, охраняемой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оперу при переводе либретто: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балет: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оперетту, музыкальную комедию, мюзикл: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оперетту, музыкальную комедию, мюзикл при переводе текста: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драматические произведения – 1 (за каждый акт, сопровождаемый музыкой)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 из симфонических, вокально-симфонических, камерных произведений для народных инструментов, хореографический концерт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концерты, в том числе эстрадные, айтысы и терме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цирковую программу – 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 – 1 (за каждое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 – 1 (за каждое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 – 0,5 (за каждое отделение независимо от начислений за исполнение этих 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эстрадные, новогодние елочные представления со сквозным сюжетом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цирковые,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экстрасенсов) – 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танцевальных площадках, дискотеках, в клубах, кафе, ресторанах, казино, как при платном входе, так и с сумм гарантированной оплаты, в том числе со стоимости членских взносов, клубных карточек и тому подобных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поездах) – 0,001 (от стоимости билетов)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ниже следующих: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проведения выставок, ярмарок, фестивалей, конкурсов и других мероприятий, исполняемых на массовых аренах при платном входе – 1 (за всю программу)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видеофильмов) ниже следующих: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видеофильмов) в кинотеатрах, видеосалонах и других общественных местах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музыкальных произведений с текстом или без текста, литературных произведений как артистами-исполнителями, так и при исполнении с помощью технических средств (проигрыватели любых носителей звука) при бесплатном входе ниже следующих: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дискотеках – 3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ночных клубах – 3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ресторанах – 2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кафе – 1,5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кинотеатрах, казино, барах, бистро, столовых, на открытых площадках, игровых аттракционах и других общественных местах –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ниже следующих: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 – 1% (от общей суммы дохода)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ниже следующих: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 – 3% (от общей суммы дохода)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ниже следующих: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 – 4% (от общей суммы дохода)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ниже следующих: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произведений в звуковой записи – 3% -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ниже следующих: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распространение произведений в качестве мелодий (рингтонов) для сотовых (мобильных) телефонов – 10% - от дохода за использование произведения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ниже следующих: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звукозаписей и (или) аудиовизуальных произведений в прокат (внаем) – 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кафе, барах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ресторанах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0,15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общественного питания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0,008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0,004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ночных клубах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1 % от дохода от продажи билетов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казино, игорных заведениях (в месяц за каждое посадочное место) – 0,4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культурно-развлекательных центрах, комплексах (в месяц за каждый квадратный метр озвучиваемой площади) – 0,05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спортивно-оздоровительных центрах, комплексах (в месяц за каждый квадратный метр,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ярмарках, выставках, показах мод, конкурсах красоты и профессионального мастерства (в месяц за каждый квадратный метр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гостиницах, санаториях, домах отдыха и пансионатах (в месяц за единицу технического средства, используемого для публичного исполнения, показа, сообщения и доведения до всеобщего сведения) – 0,2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средства пассажирского транспорта (от дохода, полученного в результате продажи каждого билета) – 0,001 %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спортивных соревнованиях, показательных выступлениях спортсменов (от дохода, полученного при проведении каждого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театрах, кинозалах (в месяц за каждый квадратный метр озвучиваемого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культурно-досуговых организациях (парках культуры и отдыха, домах и дворцах культуры, аквапарках) (в месяц за каждый квадратный метр озвучиваемой территории (помещения) 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 домах, магазинах, торговых рынках (в месяц за каждый квадратный метр, озвучиваемой территории) – 0,002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театрализованные, концертные, цирковые программы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массовые мероприятия, дни города, праздники, фестивали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систем музыкальных автоматов и караоке (в месяц за каждый музыкальный автомат и караоке)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0,1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телевещательными организациями (от дохода, полученного от рекламы)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радиовещательными организациями (от дохода, полученного от рекламы)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телевещательными организациями (в месяц от полученной абонентской платы за услуги кабельного, спутникового телевидения)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ниже следующих: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радиовещательными организациями (в месяц от полученной абонентской оплаты за услуги кабельного, спутникового радиовещания) – 0,1 %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ниже следующих: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 – 0,3 %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ниже следующих: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 – 0,03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ниже следующих: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исполнений в виде звукозаписей и (или) аудиовизуальной записи в прокат, внаем (в месяц за каждый используемый экземпляр) – 0,01 месячного расчетного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</w:t>
            </w:r>
          </w:p>
        </w:tc>
      </w:tr>
    </w:tbl>
    <w:bookmarkStart w:name="z15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"анализ официальных интернет-ресурсов государственных органов, средств массовой информации"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 нарушений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статьи, сообщения и другой формы передачи информации о подтвержденном факте нарушения субъектом контроля законодательства в сфере авторского права и смежных прав в течение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информационных статей, сообщений и других форм передачи информации о подтвержденных фактах нарушения субъектом контроля законодательства в сфере авторского права и смежных прав в течение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пяти информационных статей, сообщений и других форм передачи информации о подтвержденных фактах нарушения субъектом контроля законодательства в сфере авторского права и смежных прав в течение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68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822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16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сферах управления авторским правом</w:t>
      </w:r>
    </w:p>
    <w:bookmarkEnd w:id="71"/>
    <w:p>
      <w:pPr>
        <w:spacing w:after="0"/>
        <w:ind w:left="0"/>
        <w:jc w:val="both"/>
      </w:pPr>
      <w:bookmarkStart w:name="z161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в сферах управления авторским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авторских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 и иных правообладателей для перечисления собранного авторского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(подписания)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авторских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для детей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в кукольном исполнении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инсценировки произведений,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инсценировки произведений,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переводы пьес,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пьес,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инсценировки, охраняемой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оперу при переводе либретто: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балет: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оперетту, музыкальную комедию, мюзикл: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оперетту, музыкальную комедию, мюзикл при переводе текста: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драматические произведения – 1 (за каждый акт, сопровождаемый музыкой)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 из симфонических, вокально-симфонических, камерных произведений для народных инструментов, хореографический концерт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концерты, в том числе эстрадные, айтысы и терме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цирковую программу –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 – 0,5 (за каждое отделение независимо от начислений за исполнение этих программ)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эстрадные, новогодние елочные представления со сквозным сюжетом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экстрасенсов) –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танцевальных площадках, дискотеках, в клубах, кафе, ресторанах, казино, как при платном входе, так и с сумм гарантированной оплаты, в том числе со стоимости членских взносов, клубных карточек и тому подобных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поездах) – 0,001 (от стоимости билетов)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проведения выставок, ярмарок, фестивалей, конкурсов и других мероприятий, исполняемых на массовых аренах при платном входе – 1 (за всю программу)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видеофильмов) не ниже: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видеофильмов) в кинотеатрах, видеосалонах и других общественных местах –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музыкальных произведений с текстом или без текста, литературных произведений как артистами- исполнителями, так и при исполнении с помощью технических средств (проигрыватели любых носителей звука) при бесплатном входе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дискотеках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ночных клубах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ресторанах – 2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кафе – 1,5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кинотеатрах, казино, барах, бистро, столовых, на открытых площадках, игровых аттракционах и других общественных местах –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 – 1%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 – 3%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 – 4%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произведений в звуковой записи – 3% -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распространение произведений в качестве мелодий (рингтонов) для сотовых (мобильных) телефонов – 10% - от дохода за использование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звукозаписей и (или) аудиовизуальных произведений в прокат (внаем) – 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2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сферах управления смежными правами</w:t>
      </w:r>
    </w:p>
    <w:bookmarkEnd w:id="106"/>
    <w:p>
      <w:pPr>
        <w:spacing w:after="0"/>
        <w:ind w:left="0"/>
        <w:jc w:val="both"/>
      </w:pPr>
      <w:bookmarkStart w:name="z239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в сферах управления смежными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суммах, а также направленной сумме вознаграждения в специальный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смежных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смежных прав, имя исполнителя, производителя фонограммы, производителя аудиовизуального произведения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соглашениях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кафе, барах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ресторанах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общественного питания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0,008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ночных клубах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1 % от дохода от продажи билетов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казино, игорных заведениях (в месяц за каждое посадочное место) – 0,4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культурно-развлекательных центрах, комплексах (в месяц за каждый квадратный метр озвучиваемой площади) – 0,05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спортивно-оздоровительных центрах, комплексах (в месяц за каждый квадратный метр,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ярмарках, выставках, показах мод, конкурсах красоты и профессионального мастерства (в месяц за каждый квадратный метр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гостиницах, санаториях, домах отдыха и пансионатах (в месяц за единицу технического средства, используемого для публичного исполнения, показа, сообщения и доведения до всеобщего сведения)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средства пассажирского транспорта (от дохода, полученного в результате продажи каждого билета)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спортивных соревнованиях, показательных выступлениях спортсменов (от дохода, полученного при проведении каждого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театрах, кинозалах (в месяц за каждый квадратный метр озвучиваемого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культурно-досуговых организациях (парках культуры и отдыха, домах и дворцах культуры, аквапарках) (в месяц за каждый квадратный метр озвучиваемой территории (помещения) 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 домах, магазинах, торговых рынках (в месяц за каждый квадратный метр, озвучиваемой территории)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театрализованные, концертные, цирковые программы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массовые мероприятия, дни города, праздники, фестивали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систем музыкальных автоматов и караоке (в месяц за каждый музыкальный автомат и караоке)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телевещательными организациями,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радиовещательными организациями,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телевещательными организациями, (в месяц от полученной абонентской платы за услуги кабельного, спутникового телевидения)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радиовещательными организациями, (в месяц от полученной абонентской оплаты за услуги кабельного, спутникового радиовещания)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 – 0,3 %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 – 0,03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исполнений в виде звукозаписей и (или) аудиовизуальной записи в прокат, внаем (в месяц за каждый используемый экземпляр)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29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сфере осуществления прав авторов, исполнителей,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</w:t>
      </w:r>
    </w:p>
    <w:bookmarkEnd w:id="134"/>
    <w:p>
      <w:pPr>
        <w:spacing w:after="0"/>
        <w:ind w:left="0"/>
        <w:jc w:val="both"/>
      </w:pPr>
      <w:bookmarkStart w:name="z295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основе в сфере осуществления прав авторов, исполнителей, производителей фонограмм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аудиовизуальных произведений на получение вознаграждения за воспроизведение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фонограмм и аудиовизуальных произведений в личных целях и без получения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однородной группы субъектов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суммах, а также направленной сумме вознаграждения в специальный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6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31</w:t>
            </w:r>
          </w:p>
        </w:tc>
      </w:tr>
    </w:tbl>
    <w:bookmarkStart w:name="z30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организаций, управляющих имущественными правами на коллективной основе, в сферах управления авторским правом и смежными правами</w:t>
      </w:r>
    </w:p>
    <w:bookmarkEnd w:id="137"/>
    <w:p>
      <w:pPr>
        <w:spacing w:after="0"/>
        <w:ind w:left="0"/>
        <w:jc w:val="both"/>
      </w:pPr>
      <w:bookmarkStart w:name="z301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организаций, управляющих имущественными правами на коллективной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в сферах управления авторским правом и смежными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наименование однородной группы субъектов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контроля________________________________________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ежегодного отчета не позднее 15 апреля,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не реже одного раза в два года аудиторского отчета не позднее 15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тридцати процентов от общей суммы собранного вознаграждения на покрытие своих фактических расходов по сбору, распределению и выплате вознаграждения, а также от сумм, направляемых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 передаче организациям, управляющим имущественными правами на коллективной основе, полномочий на управление правами авторов, исполнителей, производителей фонограмм, производителей аудиовизуальных произведений и иных правообладателей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отчетов, представляемых организацией обладателям авторских и смежных прав через их личные кабинеты на интернет-ресурсе организации, содержащих сведения об использовании их прав, в том числе о размере собранного вознаграждения и об удержанных из него суммах, а также направленной сумме вознаграждения в специальный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реестров, содержащих сведения о правообладателях, о правах, переданных ей в управление, а также об объектах авторских и смежных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материалов о принятых мерах по установлению правообладателей,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вознаграждения, в том числе об использовании для этой цели информации, полученной от других организаций, управляющих имущественными правами на коллективной основе, средств массовой информации, распространяемых на всей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материалов, подтверждающих принятие мер по поиску авторов, исполнителей, производителей фонограмм, производителей аудиовизуальных произведений и иных правообладателей для перечисления собранного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согласий членов организации по направлению сумм собранного вознаграждения в специальные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интернет-ресурсе организации в месячный срок с даты утверждения аудиторского заключения и результатов проверки вместе с соответствующей бухгалтерской (финансовой) отчетностью, которые должны находиться в открытом доступе для правообладателей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обнародованных отчетов, направляемых в уполномоченный орган, в средствах массовой информации, распространяемых на всей территории Республики Казахстан,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в целях информирования о деятельности организации, управляющей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интернет-ресурса в круглосуточном режиме, открытости информации, размещаемой на нем, а также предоставление такой информации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правах, переданных организации в управление, включая наименование объекта авторских или смежных прав, имя автора или иного правообладателя, а в случае передачи прав по договорам о взаимном представительстве интересов с организацией, управляющей имущественными правами на коллективной основе, – наименование такой организации, ставках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лицензионных договорах, заключенных с пользователями, включая наименование пользователя и его место нахождения, а также дату заключения такого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заключенных двусторонних и многосторонних соглашений с иностранными организациями, управляющими имущественными правами на коллективной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организации информации о представителях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проведении общего собрания и обеспечение доступа к нему представителя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для детей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пьес в кукольном исполнении (оригинальных драматических произведений)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инсценировки произведений,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инсценировок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инсценировки произведений,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пьес, не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прозе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пьес, охраняемых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прозе – 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одноактные произведения в прозе – 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в стихах – 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в стихах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переводных 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перевод инсценировки, охраняемой авторским правом: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оперу при переводе либретто: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балет: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оперетту, музыкальную комедию, мюзикл: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оперетту, музыкальную комедию, мюзикл при переводе текста: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многоактные произведения – 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одноактные произведения –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музыкально-драматических произведений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драматические произведения – 1 (за каждый акт, сопровождаемый музыкой)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 из симфонических, вокально-симфонических, камерных произведений для народных инструментов, хореографический концерт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концерты, в том числе эстрадные, айтысы и терме –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цирковую программу –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 – 1 (за каждое отделение)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 – 0,5 (за каждое отделение независимо от начислений за исполнение этих программ)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театрализованные, эстрадные, новогодние елочные представления со сквозным сюжетом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экстрасенсов) –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танцевальных площадках, дискотеках, в клубах, кафе, ресторанах, казино, как при платном входе, так и с сумм гарантированной оплаты, в том числе со стоимости членских взносов, клубных карточек и тому подобных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поездах) – 0,001 (от стоимости билетов)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концертных, эстрадных, цирковых, танцевальных программ путем публичного исполнения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 не ниже: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проведения выставок, ярмарок, фестивалей, конкурсов и других мероприятий, исполняемых на массовых аренах при платном входе – 1 (за всю программу)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видеофильмов) не ниже: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видеофильмов) в кинотеатрах, видеосалонах и других общественных местах –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музыкальных произведений с текстом или без текста, литературных произведений как артистами- исполнителями, так и при исполнении с помощью технических средств (проигрыватели любых носителей звука) при бесплатном входе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дискотеках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ночных клубах – 3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ресторанах – 2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кафе – 1,5 месячных расчетных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кинотеатрах, казино, барах, бистро, столовых, на открытых площадках, игровых аттракционах –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 – 1%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 – 3%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в процентах за использование произведений путем публичного сообщения не ниже: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 – 4% (от общей суммы дохода)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произведений в звуковой записи – 3% -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распространение произведений в качестве мелодий (рингтонов) для сотовых (мобильных) телефонов – 10% - от дохода за использование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авторского вознаграждения за воспроизведение и (или) распространение произведений не ниже: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звукозаписей и (или) аудиовизуальных произведений в прокат (внаем) – 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кафе, барах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ресторанах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0,15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общественного питания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0,008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ночных клубах (в месяц за каждое посадочное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1 % от дохода от продажи билетов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казино, игорных заведениях (в месяц за каждое посадочное место) – 0,4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культурно-развлекательных центрах, комплексах (в месяц за каждый квадратный метр озвучиваемой площади) – 0,05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спортивно-оздоровительных центрах, комплексах (в месяц за каждый квадратный метр,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ярмарках, выставках, показах мод, конкурсах красоты и профессионального мастерства (в месяц за каждый квадратный метр озвучиваемой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гостиницах, санаториях, домах отдыха и пансионатах (в месяц за единицу технического средства, используемого для публичного исполнения, показа, сообщения и доведения до всеобщего сведения) – 0,2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средства пассажирского транспорта (от дохода, полученного в результате продажи каждого билета)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спортивных соревнованиях, показательных выступлениях спортсменов (от дохода, полученного при проведении каждого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для массового катания на коньках, роликах (в месяц за каждый квадратный метр помещения (территории), используемого для этих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0,05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театрах, кинозалах (в месяц за каждый квадратный метр озвучиваемого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культурно-досуговых организациях (парках культуры и отдыха, домах и дворцах культуры, аквапарках) (в месяц за каждый квадратный метр озвучиваемой территории (помещения) при платном входе – 0,01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 домах, магазинах, торговых рынках (в месяц за каждый квадратный метр, озвучиваемой территории) – 0,002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театрализованные, концертные, цирковые программы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массовые мероприятия, дни города, праздники, фестивали (от дохода, полученного в результате проведения мероприятия)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0,02 %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систем музыкальных автоматов и караоке (в месяц за каждый музыкальный автомат и караоке)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платном входе – 0,2 месячного расчетного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бесплатном входе 0,1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телевещательными организациями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эфирными радиовещательными организациями (от дохода, полученного от рекламы)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телевещательными организациями (в месяц от полученной абонентской платы за услуги кабельного, спутникового телевидения)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публичного исполнения, показа, сообщения и доведения до всеобщего сведения не ниже: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кабельными (проводными), спутниковыми радиовещательными организациями (в месяц от полученной абонентской оплаты за услуги кабельного, спутникового радиовещания) –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(тиражирование) и (или) распространение исполнений в звуковой и аудиовизуальной записи (от отпускной цены каждого выпущенного экземпляра, независимо от количества исполнений) – 0,3 %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воспроизведение и (или) распространение исполнений и фонограмм в качестве музыки, мелодий (рингтонов, реалтонов) и гудков (рингбэктонов) для телефонов (мобильных, смартфонов, карманных персональных компьютеров), систем музыкальных аппаратов, автоматов и караоке (в месяц за каждое используемое произведение за каждый раз использования) – 0,03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ставок вознаграждения за использование исполнений и фонограмм путем воспроизведения (тиражирования) и (или) распространения с целью извлечения прибыли не ниже: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сдачу экземпляров исполнений в виде звукозаписей и (или) аудиовизуальной записи в прокат, внаем (в месяц за каждый используемый экземпляр) – 0,01 месячного расчетного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4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(а)___________________________________________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