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464e" w14:textId="1074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сентября 2022 года № 412. Зарегистрирован в Министерстве юстиции Республики Казахстан 30 сентября 2022 года № 29916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 и 4 к указанному приказу на казахском языке изложить в следующей редакции согласно приложениям 1, 2, 3 и 4 к настоящему приказу,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на русском языке не меняются;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61 и 62 к указанному приказу на казахском языке изложить в следующей редакции согласно приложениям 28 и 29 к настоящему приказу, </w:t>
      </w:r>
      <w:r>
        <w:rPr>
          <w:rFonts w:ascii="Times New Roman"/>
          <w:b w:val="false"/>
          <w:i w:val="false"/>
          <w:color w:val="000000"/>
          <w:sz w:val="28"/>
        </w:rPr>
        <w:t>приложения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на русском языке не меняются;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81 и 82 к указанному приказу на казахском языке изложить в следующей редакции согласно приложениям 36 и 37 к настоящему приказу, </w:t>
      </w:r>
      <w:r>
        <w:rPr>
          <w:rFonts w:ascii="Times New Roman"/>
          <w:b w:val="false"/>
          <w:i w:val="false"/>
          <w:color w:val="000000"/>
          <w:sz w:val="28"/>
        </w:rPr>
        <w:t>приложения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на русском языке не меняются;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95 к указанному приказу на казахском языке изложить в следующей редакции согласно приложению 44 к настоящему приказу, </w:t>
      </w:r>
      <w:r>
        <w:rPr>
          <w:rFonts w:ascii="Times New Roman"/>
          <w:b w:val="false"/>
          <w:i w:val="false"/>
          <w:color w:val="000000"/>
          <w:sz w:val="28"/>
        </w:rPr>
        <w:t>приложение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500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учащихся с особыми образовательными потребностями с русским языком обучения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начального образования для неслышащих учащихся с русским языком обучения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(дактильная речь, устная речь,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 (развитие речи, чтение, письмо)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Обиходно-разговорная речь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начального образования для слабослышащих, позднооглохших учащихся с русским языком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начального образования для незрячих и слабовидящих учащихся с русским языком обучения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начального образования для учащихся с нарушением опорно-двигательного аппарата русским языком обучения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физкультура (индивидуальные, подгрупповые занятия)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коррекционно-развивающие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начального образования для учащихся с тяжҰлыми нарушениями речи с русским языком обучения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Примечание:* индивидуальные, подгрупповые занятия с логопедом.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языка с учетом уровня речевого развития обучающихся.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начального образования для учащихся с задержкой психического развития с русским языком обучения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коррекционно- развивающие занятия по восполнению пробелов в знаниях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Примечание:* индивидуальные, подгрупповые занятия с логопедом.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начального образования для учащихся с легкими нарушениями интеллекта с русским языком обучения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пение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интеллектуальными нарушениями;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начального образования для учащихся с умеренными нарушениями интеллекта с русским языком обучения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 (индивидуальные и подгрупповые занятия)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часов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начального образования для индивидуального бесплатного обучения на дому с русским языком обучения (по специальным учебным программам)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начального образования для индивидуального бесплатного обучения на дому учащихся с легкими нарушениями интеллекта с русским языком обучения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начального образования для индивидуального бесплатного обучения на дому учащихся с умеренными нарушениями интеллекта с русским языком обучения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Предметно-практическая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Сенсорное развитие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обучающихся с особыми образовательными потребностями с казахским языком обучения 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план основного среднего образования для неслышащих учащихся с казахским языком обучения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основного среднего образования для слабослышащих, позднооглохших учащихся с казахским языком обучения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основного среднего образования для незрячих и слабовидящих с казахским языком обучения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(подгрупповые, индивидуальные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8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основного среднего образования для учащихся с нарушением опорно-двигательного аппарата с казахским языком обучения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основного среднего образования для учащихся с тяжелыми нарушениями речи с казахским языком обучения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основного среднего образования для учащихся с задержкой психического развития с казахским языком обучения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основного среднего образования для учащихся с легкими нарушениями интеллекта с казахским языком обучения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нарушением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основного среднего образования для учащихся с умеренными нарушениями интеллекта с казахским языком обучения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Познавательное развитие (индивидуальные и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1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основного среднего образования для индивидуального бесплатного обучения на дому с казахским языком обучения (по специальным учебным программам)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врачом). При необходимости помощь специалистов психолого-педагогического сопровождения оказывается в кабинетах психолого-педагогической коррекции и реабилитационных центрах в установленном порядке</w:t>
            </w:r>
          </w:p>
        </w:tc>
      </w:tr>
    </w:tbl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основного среднего образования для индивидуального бесплатного обучения на дому учащихся с легкими нарушениями интеллекта с казахским языком обучения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ГОСО обучающимися с легкими нарушениями интеллекта.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с учетом возможностей и потребностей ученика и посещение отдельных уроков в школе (по согласованию с лечащим врачом).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основного среднего образования для индивидуального бесплатного обучения на дому учащихся с умеренными нарушениями интеллекта с казахским языком обучения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Познавательное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умеренными нарушениями интеллекта.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с учетом возможностей и потребностей ученика и посещение отдельных уроков в школе (по согласованию с врачом).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обучающихся с особыми образовательными потребностями с русским языком обучения </w:t>
      </w:r>
    </w:p>
    <w:bookmarkEnd w:id="59"/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Типовой учебный основного среднего образования для неслышащих учащихся с русским языком обучения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учебный план основного среднего образования для слабослышащих, позднооглохших учащихся с русским языком обучения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(индивидуальные и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основного среднего образования для незрячих и слабовидящих с русским языком обучения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 (подгрупповые, индивидуальные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 (групповые,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3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Типовой учебный план основного среднего образования для учащихся с нарушением опорно-двигательного аппарата с русским языком обучения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(индивидуальные,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3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основного среднего образования для учащихся с тяжелыми нарушениями речи с русским языком обучения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Типовой учебный план основного среднего образования для учащихся с задержкой психического развития с русским языком обучения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подгрупповые занятия по восполнению пробелов в знаниях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индивидуальные, подгрупповые занятия с логопедом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основного среднего образования для учащихся с легкими нарушениями интеллекта русским языком обучения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развивающие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нарушением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</w:t>
            </w:r>
          </w:p>
        </w:tc>
      </w:tr>
    </w:tbl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Типовой учебный план основного среднего образования для учащихся с умеренными нарушениями интеллекта с русским языком обучения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*Коррекция недостатков развития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Познавательное развитие (индивидуальные и подгрупповые занятия)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умеренными нарушениями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*индивидуальные, подгрупповые занятия с логопедом.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и их перераспределение допускается с учетом особенностей психофизического состояния обучающихся. Обучение школьников со сложными нарушениями (нарушение зрения и нарушения интеллекта, нарушения слуха и нарушения интеллекта, нарушение опорно-двигательного аппарата и нарушения интеллекта) осуществляется на основе типовых учебных планов для обучающихся с легкими и умеренными нарушениями интеллекта с включением коррекционного компонента, соответствующего второму виду нарушения развития обучающихся.</w:t>
            </w:r>
          </w:p>
        </w:tc>
      </w:tr>
    </w:tbl>
    <w:bookmarkStart w:name="z1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основного среднего образования для индивидуального бесплатного обучения на дому с русским языком обучения (по специальным учебным программам)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(с учетом индивидуальных возможностей и потребностей обучающегося) и посещение отдельных уроков в школе (по согласованию с лечащим врачом). При необходимости помощь специалистов психолого-педагогического сопровождения оказывается в кабинетах психолого-педагогической коррекции и реабилитационных центрах в установленном порядке</w:t>
            </w:r>
          </w:p>
        </w:tc>
      </w:tr>
    </w:tbl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Типовой учебный план основного среднего образования для индивидуального бесплатного обучения на дому учащихся с легкими нарушениями интеллекта с русским языком обучения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Индивидуально-развивающие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ГОСО обучающимися с легкими нарушениями интеллекта.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с учетом возможностей и потребностей ученика и посещение отдельных уроков в школе (по согласованию с лечащим врачом).</w:t>
            </w:r>
          </w:p>
        </w:tc>
      </w:tr>
    </w:tbl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основного среднего образования для индивидуального бесплатного обучения на дому учащихся с умеренными нарушениями интеллекта с русским языком обучения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Жизненные навыки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Познавательное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умеренными нарушениями интеллекта.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с учетом возможностей и потребностей ученика и посещение отдельных уроков в школе (по согласованию с врачом).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6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казахским языком обучения (с сокращением учебной нагрузки)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7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русским языком обучения (с сокращением учебной нагрузки)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классов с уйгурским/ узбекским/ таджикским языком обучения (с сокращением учебной нагрузки)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500</w:t>
            </w:r>
          </w:p>
        </w:tc>
      </w:tr>
    </w:tbl>
    <w:bookmarkStart w:name="z1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казахским языком обучения (с сокращением учебной нагрузки)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Ана тілі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русским языком обучения (с сокращением учебной нагрузки)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классов с казахским языком обучения (с сокращением учебной нагрузки)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</w:tbl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ранней профилизации обучающихся в вариативном компоненте предусмотрена следующая комбинация учебных предметов по выбору из инвариантного компонента:</w:t>
      </w:r>
    </w:p>
    <w:bookmarkEnd w:id="89"/>
    <w:bookmarkStart w:name="z2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предметы: "Алгебра", "Физика" и один предмет по выбору из инвариантного компонента;</w:t>
      </w:r>
    </w:p>
    <w:bookmarkEnd w:id="90"/>
    <w:bookmarkStart w:name="z2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предметы: "Алгебра", "География" и один предмет по выбору из инвариантного компонента;</w:t>
      </w:r>
    </w:p>
    <w:bookmarkEnd w:id="91"/>
    <w:bookmarkStart w:name="z2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предметы: "Биология", "Химия" и один предмет по выбору из инвариантного компонента;</w:t>
      </w:r>
    </w:p>
    <w:bookmarkEnd w:id="92"/>
    <w:bookmarkStart w:name="z2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предметы: "Биология", "География" и один предмет по выбору из инвариантного компонента;</w:t>
      </w:r>
    </w:p>
    <w:bookmarkEnd w:id="93"/>
    <w:bookmarkStart w:name="z2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предметы: "Иностранный язык", "История Казахстана" и один предмет по выбору из инвариантного компонента;</w:t>
      </w:r>
    </w:p>
    <w:bookmarkEnd w:id="94"/>
    <w:bookmarkStart w:name="z2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предметы: "География", "Иностранный язык" и один предмет по выбору из инвариантного компонента;</w:t>
      </w:r>
    </w:p>
    <w:bookmarkEnd w:id="95"/>
    <w:bookmarkStart w:name="z2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предметы: "История Казахстана", "География" и другой предмет по выбору из инвариантного компонента;</w:t>
      </w:r>
    </w:p>
    <w:bookmarkEnd w:id="96"/>
    <w:bookmarkStart w:name="z2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учебные предметы: "Химия", "Физика" и один предмет по выбору из инвариантного компонента;</w:t>
      </w:r>
    </w:p>
    <w:bookmarkEnd w:id="97"/>
    <w:bookmarkStart w:name="z2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предметы: "Казахский язык", "Русский язык и литература" и один предмет по выбору из инвариантного компонента.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3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классов с русским языком обучения (с сокращением учебной нагрузки)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</w:tbl>
    <w:bookmarkStart w:name="z2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100"/>
    <w:bookmarkStart w:name="z2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ранней профилизации обучающихся в вариативном компоненте предусмотрена следующая комбинация учебных предметов по выбору из инвариантного компонента:</w:t>
      </w:r>
    </w:p>
    <w:bookmarkEnd w:id="101"/>
    <w:bookmarkStart w:name="z2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предметы: "Алгебра", "Физика" и один предмет по выбору из инвариантного компонента;</w:t>
      </w:r>
    </w:p>
    <w:bookmarkEnd w:id="102"/>
    <w:bookmarkStart w:name="z2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предметы: "Алгебра", "География" и один предмет по выбору из инвариантного компонента;</w:t>
      </w:r>
    </w:p>
    <w:bookmarkEnd w:id="103"/>
    <w:bookmarkStart w:name="z2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предметы: "Биология", "Химия" и один предмет по выбору из инвариантного компонента;</w:t>
      </w:r>
    </w:p>
    <w:bookmarkEnd w:id="104"/>
    <w:bookmarkStart w:name="z2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предметы: "Биология", "География" и один предмет по выбору из инвариантного компонента;</w:t>
      </w:r>
    </w:p>
    <w:bookmarkEnd w:id="105"/>
    <w:bookmarkStart w:name="z2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предметы: "Иностранный язык", "История Казахстана" и один предмет по выбору из инвариантного компонента;</w:t>
      </w:r>
    </w:p>
    <w:bookmarkEnd w:id="106"/>
    <w:bookmarkStart w:name="z2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предметы: "География", "Иностранный язык" и один предмет по выбору из инвариантного компонента;</w:t>
      </w:r>
    </w:p>
    <w:bookmarkEnd w:id="107"/>
    <w:bookmarkStart w:name="z2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предметы: "История Казахстана", "География" и другой предмет по выбору из инвариантного компонента;</w:t>
      </w:r>
    </w:p>
    <w:bookmarkEnd w:id="108"/>
    <w:bookmarkStart w:name="z2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учебные предметы: "Химия", "Физика" и один предмет по выбору из инвариантного компонента;</w:t>
      </w:r>
    </w:p>
    <w:bookmarkEnd w:id="109"/>
    <w:bookmarkStart w:name="z2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предметы: "Русский язык", "Казахский язык и литература" и один предмет по выбору из инвариантного компонента.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№ 412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5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(с сокращением учебной нагрузки) с уйгурским/ узбекским/ таджикским языком обучения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</w:tbl>
    <w:bookmarkStart w:name="z2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114"/>
    <w:bookmarkStart w:name="z2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ранней профилизации обучающихся в вариативном компоненте предусмотрена следующая комбинация учебных предметов по выбору из инвариантного компонента:</w:t>
      </w:r>
    </w:p>
    <w:bookmarkEnd w:id="115"/>
    <w:bookmarkStart w:name="z2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предметы: "Алгебра", "Физика" и один предмет по выбору из инвариантного компонента;</w:t>
      </w:r>
    </w:p>
    <w:bookmarkEnd w:id="116"/>
    <w:bookmarkStart w:name="z2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предметы: "Алгебра", "География" и один предмет по выбору из инвариантного компонента;</w:t>
      </w:r>
    </w:p>
    <w:bookmarkEnd w:id="117"/>
    <w:bookmarkStart w:name="z2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предметы: "Биология", "Химия" и один предмет по выбору из инвариантного компонента;</w:t>
      </w:r>
    </w:p>
    <w:bookmarkEnd w:id="118"/>
    <w:bookmarkStart w:name="z2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предметы: "Биология", "География" и один предмет по выбору из инвариантного компонента;</w:t>
      </w:r>
    </w:p>
    <w:bookmarkEnd w:id="119"/>
    <w:bookmarkStart w:name="z2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предметы: "Иностранный язык", "История Казахстана" и один предмет по выбору из инвариантного компонента;</w:t>
      </w:r>
    </w:p>
    <w:bookmarkEnd w:id="120"/>
    <w:bookmarkStart w:name="z2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предметы: "География", "Иностранный язык" и один предмет по выбору из инвариантного компонента;</w:t>
      </w:r>
    </w:p>
    <w:bookmarkEnd w:id="121"/>
    <w:bookmarkStart w:name="z2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учебные предметы: "История Казахстана", "География" и другой предмет по выбору из инвариантного компонента;</w:t>
      </w:r>
    </w:p>
    <w:bookmarkEnd w:id="122"/>
    <w:bookmarkStart w:name="z2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учебные предметы: "Химия", "Физика" и один предмет по выбору из инвариантного компонента;</w:t>
      </w:r>
    </w:p>
    <w:bookmarkEnd w:id="123"/>
    <w:bookmarkStart w:name="z2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предметы: "Родной язык", "Казахский язык и литература" и один предмет по выбору из инвариантного компонента.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гимназических/лицейских классов с казахским языком обучения (с сокращением учебной нагрузки)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29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гимназических/лицейских классов с русским языком обучения (с сокращением учебной нагрузки)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0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казахским языком обучения (с сокращением учебной нагрузки)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bookmarkStart w:name="z3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1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казахским языком обучения (с сокращением учебной нагрузки)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bookmarkStart w:name="z3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2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русским языком обучения (с сокращением учебной нагрузки)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</w:tbl>
    <w:bookmarkStart w:name="z3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№ 412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3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русским языком обучения (с сокращением учебной нагрузки)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уйгурским/узбекским/ таджикским языком обучения (с сокращением учебной нагрузки)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bookmarkStart w:name="z3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уйгурским/ узбекским/ таджикским языком обучения (с сокращением учебной нагрузки)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 из инвариантного компонента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</w:tbl>
    <w:bookmarkStart w:name="z3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обучающихся с особыми образовательными потребностями в рамках часов, выделенных на индивидуальные и групповые занятия, организуются коррекционно-развивающие занятия.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казахским языком обучения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русским языком обучения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8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гимназических/лицейских классов с казахским языком обучения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39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гимназических/лицейских классов с русским языком обучения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0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специализированных организаций образования с русским языком обучения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1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для специализированных организаций образования с казахским языком обучения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для специализированных организаций образования с русским языком обучения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3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специализированных музыкальных школ-интернатов и специализированных школ в сфере искусств с русским языком обучения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Балетная гимнастика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</w:tbl>
    <w:bookmarkStart w:name="z4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специализированных хореографических школ-интернатов (специализированная хореографическая школа-интернат-училище), предусматривающих повышенную физическую нагрузку (хореография) занятия по дисциплине "Физическая культура" и "Физическая культура: спортивные игры" реализуются в рамках специализированного компонента.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5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для специализированных музыкальных школ-интернатов и специализированных школ в сфере искусств с казахским языком обучения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для специализированных музыкальных школ-интернатов и специализированных школ в сфере искусств с русским языком обучения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казахским языком обучения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казахским языком обучения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4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русским языком обучения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русским языком обучения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</w:tbl>
    <w:bookmarkStart w:name="z5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При нагрузке 4 часа в неделю по предмету "Казахский язык и литература" осуществляется деление класса на 2 группы, при нагрузке 5 часов в неделю обучение осуществляется без деления на группы.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№ 412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с уйгурским, узбекским, таджикским языками обучения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2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с уйгурским, узбекским, таджикским языками обучения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3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для специализированных организаций общего среднего образования общественно-гуманитарного направления с углубленным изучением учебных предметов "Казахский язык" и "Казахская литература" (включая сеть организаций образования "Школы Абая") с казахским языком обучения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компонент из инвариантной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4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для обучающихся с особыми образовательными потребностями с казахским языком обучения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для обучающихся с особыми образовательными потребностями с казахским языком обучения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6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для обучающихся с особыми образовательными потребностями с русским языком обучения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для обучающихся с особыми образовательными потребностями с русским языком обучения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общественно-гуманитарного направления для обучающихся с особыми образовательными потребностями с уйгурским, узбекским, таджикским языками обучения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9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общего среднего образования естественно-математического направления для обучающихся с особыми образовательными потребностями с уйгурским, узбекским, таджикским языками обучения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(незрячие, слабовидящие), с нарушением слуха (неслышащие, слабослышащие), с нарушением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60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 образования для гимназических классов с уйгурским/ узбекским/таджикским языком обучения (с сокращением учебной нагрузки)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Әліппе, 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 узбекский/ таджикский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 компонент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61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основного среднего образования для гимназических/лицейских классов с уйгурским/узбекским/таджикским языком обучения (с сокращением учебной нагрузки)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63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естественно-математического направления для гимназических/лицейских классов с уйгурским/узбекским/таджикским языком обучения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3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1 часу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64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(с сокращением учебной нагрузки) общего среднего образования общественно-гуманитарного направления для гимназических/лицейских классов с уйгурским/узбекским/таджикским языком обучения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предметы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Уйгурский/узбекский/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таджикская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(второй)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предмета по 2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культура: спортивные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Гимназический/лицейский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