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e0fa" w14:textId="21ae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сентября 2022 года № 396. Зарегистрирован в Министерстве юстиции Республики Казахстан 30 сентября 2022 года № 29905. Утратил силу приказом Заместителя Премьер-Министра - Министра труда и социальной защиты населения Республики Казахстан от 27 июня 2023 года № 256.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государственных социальных пособиях по инвалидности и по случаю потери кормильца в Республике Казахстан",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пенсионном обеспечении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(далее –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государственных социальных пособиях по инвалидности и по случаю потери кормильца в Республике Казахстан" (далее – Закон о государственных социальных пособиях),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"3. Лица, имеющие право на получение базовой пенсии и пенсионных выплат по возрасту (далее – пенсий), государственных социальных пособий и государственного специального пособия (далее – пособия)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для идентификации – документ, удостоверяющий личность через:</w:t>
      </w:r>
    </w:p>
    <w:bookmarkEnd w:id="5"/>
    <w:bookmarkStart w:name="z13" w:id="6"/>
    <w:p>
      <w:pPr>
        <w:spacing w:after="0"/>
        <w:ind w:left="0"/>
        <w:jc w:val="both"/>
      </w:pPr>
      <w:r>
        <w:rPr>
          <w:rFonts w:ascii="Times New Roman"/>
          <w:b w:val="false"/>
          <w:i w:val="false"/>
          <w:color w:val="000000"/>
          <w:sz w:val="28"/>
        </w:rPr>
        <w:t>
      1) Государственную корпорацию – для назначения пенсий и пособий.</w:t>
      </w:r>
    </w:p>
    <w:bookmarkEnd w:id="6"/>
    <w:bookmarkStart w:name="z14" w:id="7"/>
    <w:p>
      <w:pPr>
        <w:spacing w:after="0"/>
        <w:ind w:left="0"/>
        <w:jc w:val="both"/>
      </w:pPr>
      <w:r>
        <w:rPr>
          <w:rFonts w:ascii="Times New Roman"/>
          <w:b w:val="false"/>
          <w:i w:val="false"/>
          <w:color w:val="000000"/>
          <w:sz w:val="28"/>
        </w:rPr>
        <w:t>
      При этом, по выбору заявителя по принципу "одного заявления" заявление могут подать на оказании государственных услуг:</w:t>
      </w:r>
    </w:p>
    <w:bookmarkEnd w:id="7"/>
    <w:bookmarkStart w:name="z15" w:id="8"/>
    <w:p>
      <w:pPr>
        <w:spacing w:after="0"/>
        <w:ind w:left="0"/>
        <w:jc w:val="both"/>
      </w:pPr>
      <w:r>
        <w:rPr>
          <w:rFonts w:ascii="Times New Roman"/>
          <w:b w:val="false"/>
          <w:i w:val="false"/>
          <w:color w:val="000000"/>
          <w:sz w:val="28"/>
        </w:rPr>
        <w:t xml:space="preserve">
      лица,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за назначением пенсионных выплат из единого накопительного пенсионного фонда, базовой пенсии и пенсионных выплат по возрасту,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
    <w:bookmarkStart w:name="z16" w:id="9"/>
    <w:p>
      <w:pPr>
        <w:spacing w:after="0"/>
        <w:ind w:left="0"/>
        <w:jc w:val="both"/>
      </w:pPr>
      <w:r>
        <w:rPr>
          <w:rFonts w:ascii="Times New Roman"/>
          <w:b w:val="false"/>
          <w:i w:val="false"/>
          <w:color w:val="000000"/>
          <w:sz w:val="28"/>
        </w:rPr>
        <w:t xml:space="preserve">
      лица, в установленном порядке признанные лицами с инвалидностью,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
    <w:bookmarkStart w:name="z17" w:id="10"/>
    <w:p>
      <w:pPr>
        <w:spacing w:after="0"/>
        <w:ind w:left="0"/>
        <w:jc w:val="both"/>
      </w:pPr>
      <w:r>
        <w:rPr>
          <w:rFonts w:ascii="Times New Roman"/>
          <w:b w:val="false"/>
          <w:i w:val="false"/>
          <w:color w:val="000000"/>
          <w:sz w:val="28"/>
        </w:rPr>
        <w:t xml:space="preserve">
      2) подразделение медико-социальной экспертизы – при первичном установлении инвалидности по выбору услугополучателя подается заявление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социальной выплаты на случай утраты трудоспособности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
    <w:bookmarkStart w:name="z18" w:id="11"/>
    <w:p>
      <w:pPr>
        <w:spacing w:after="0"/>
        <w:ind w:left="0"/>
        <w:jc w:val="both"/>
      </w:pPr>
      <w:r>
        <w:rPr>
          <w:rFonts w:ascii="Times New Roman"/>
          <w:b w:val="false"/>
          <w:i w:val="false"/>
          <w:color w:val="000000"/>
          <w:sz w:val="28"/>
        </w:rPr>
        <w:t>
      3) через портал – для назначения базовой пенсии, государственных социальных пособий по инвалидности и по случаю потери кормильца;</w:t>
      </w:r>
    </w:p>
    <w:bookmarkEnd w:id="11"/>
    <w:bookmarkStart w:name="z19" w:id="12"/>
    <w:p>
      <w:pPr>
        <w:spacing w:after="0"/>
        <w:ind w:left="0"/>
        <w:jc w:val="both"/>
      </w:pPr>
      <w:r>
        <w:rPr>
          <w:rFonts w:ascii="Times New Roman"/>
          <w:b w:val="false"/>
          <w:i w:val="false"/>
          <w:color w:val="000000"/>
          <w:sz w:val="28"/>
        </w:rPr>
        <w:t>
      4) через проактивную услугу – предоставление заявления при назначении государственных социальных пособий по инвалидности и по случаю потери кормильца через проактивую услугу не требуется. Порядок оказания проактивных услуг по назначению государственных социальных пособий по инвалидности и по случаю потери кормильца предусмотрен главой 4 настоящих Правил.</w:t>
      </w:r>
    </w:p>
    <w:bookmarkEnd w:id="12"/>
    <w:bookmarkStart w:name="z20" w:id="13"/>
    <w:p>
      <w:pPr>
        <w:spacing w:after="0"/>
        <w:ind w:left="0"/>
        <w:jc w:val="both"/>
      </w:pPr>
      <w:r>
        <w:rPr>
          <w:rFonts w:ascii="Times New Roman"/>
          <w:b w:val="false"/>
          <w:i w:val="false"/>
          <w:color w:val="000000"/>
          <w:sz w:val="28"/>
        </w:rPr>
        <w:t>
      В случае обращения за назначением пенсий и государственных социальных пособий лиц, имеющих статус кандаса, для идентификации представляется удостоверение кандаса.</w:t>
      </w:r>
    </w:p>
    <w:bookmarkEnd w:id="13"/>
    <w:bookmarkStart w:name="z21" w:id="14"/>
    <w:p>
      <w:pPr>
        <w:spacing w:after="0"/>
        <w:ind w:left="0"/>
        <w:jc w:val="both"/>
      </w:pPr>
      <w:r>
        <w:rPr>
          <w:rFonts w:ascii="Times New Roman"/>
          <w:b w:val="false"/>
          <w:i w:val="false"/>
          <w:color w:val="000000"/>
          <w:sz w:val="28"/>
        </w:rPr>
        <w:t>
      Для назначения пенсий и пособий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14"/>
    <w:bookmarkStart w:name="z22" w:id="15"/>
    <w:p>
      <w:pPr>
        <w:spacing w:after="0"/>
        <w:ind w:left="0"/>
        <w:jc w:val="both"/>
      </w:pPr>
      <w:r>
        <w:rPr>
          <w:rFonts w:ascii="Times New Roman"/>
          <w:b w:val="false"/>
          <w:i w:val="false"/>
          <w:color w:val="000000"/>
          <w:sz w:val="28"/>
        </w:rPr>
        <w:t xml:space="preserve">
      Заявление для назначения пенсий и пособий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15"/>
    <w:bookmarkStart w:name="z23" w:id="16"/>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16"/>
    <w:bookmarkStart w:name="z24" w:id="17"/>
    <w:p>
      <w:pPr>
        <w:spacing w:after="0"/>
        <w:ind w:left="0"/>
        <w:jc w:val="both"/>
      </w:pPr>
      <w:r>
        <w:rPr>
          <w:rFonts w:ascii="Times New Roman"/>
          <w:b w:val="false"/>
          <w:i w:val="false"/>
          <w:color w:val="000000"/>
          <w:sz w:val="28"/>
        </w:rPr>
        <w:t>
      4. Специалист, принимающий документы формирует запросы в соответствующие информационные системы (далее – ИС) через шлюз "электронного правительства":</w:t>
      </w:r>
    </w:p>
    <w:bookmarkEnd w:id="17"/>
    <w:bookmarkStart w:name="z25" w:id="18"/>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удостоверяющих личность заявителя и подтверждающих регистрацию по постоянному месту жительства;</w:t>
      </w:r>
    </w:p>
    <w:bookmarkEnd w:id="18"/>
    <w:bookmarkStart w:name="z26" w:id="19"/>
    <w:p>
      <w:pPr>
        <w:spacing w:after="0"/>
        <w:ind w:left="0"/>
        <w:jc w:val="both"/>
      </w:pPr>
      <w:r>
        <w:rPr>
          <w:rFonts w:ascii="Times New Roman"/>
          <w:b w:val="false"/>
          <w:i w:val="false"/>
          <w:color w:val="000000"/>
          <w:sz w:val="28"/>
        </w:rPr>
        <w:t>
      в ИС ОПВ – для установления наиболее выгодного размера среднемесячного дохода, с которого осуществлялись обязательные пенсионные взносы в накопительные пенсионные фонды или единый накопительный пенсионный фонд, и на соответствие сумм обязательных пенсионных взносов, социальных отчислений в государственный фонд социального страхования, отчислений и/или взносов в фонд обязательного медицинского страхования по ставкам, установленным Законами Республики Казахстан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"Об обязательном социальном страховании" и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в ИС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или уведомлению о смерти детей (по регистрациям, произведенным на территории Республики Казахстан после 1 мая 2008 года);</w:t>
      </w:r>
    </w:p>
    <w:bookmarkEnd w:id="20"/>
    <w:bookmarkStart w:name="z28" w:id="21"/>
    <w:p>
      <w:pPr>
        <w:spacing w:after="0"/>
        <w:ind w:left="0"/>
        <w:jc w:val="both"/>
      </w:pPr>
      <w:r>
        <w:rPr>
          <w:rFonts w:ascii="Times New Roman"/>
          <w:b w:val="false"/>
          <w:i w:val="false"/>
          <w:color w:val="000000"/>
          <w:sz w:val="28"/>
        </w:rPr>
        <w:t>
      в ИС "Е Попечительство" – по документам об установлении опеки (попечительства);</w:t>
      </w:r>
    </w:p>
    <w:bookmarkEnd w:id="21"/>
    <w:bookmarkStart w:name="z29" w:id="22"/>
    <w:p>
      <w:pPr>
        <w:spacing w:after="0"/>
        <w:ind w:left="0"/>
        <w:jc w:val="both"/>
      </w:pPr>
      <w:r>
        <w:rPr>
          <w:rFonts w:ascii="Times New Roman"/>
          <w:b w:val="false"/>
          <w:i w:val="false"/>
          <w:color w:val="000000"/>
          <w:sz w:val="28"/>
        </w:rPr>
        <w:t>
      в ИС "Верховный суд" - по решению суда об усыновлении (удочерении) ребенка (детей);</w:t>
      </w:r>
    </w:p>
    <w:bookmarkEnd w:id="22"/>
    <w:bookmarkStart w:name="z30" w:id="23"/>
    <w:p>
      <w:pPr>
        <w:spacing w:after="0"/>
        <w:ind w:left="0"/>
        <w:jc w:val="both"/>
      </w:pPr>
      <w:r>
        <w:rPr>
          <w:rFonts w:ascii="Times New Roman"/>
          <w:b w:val="false"/>
          <w:i w:val="false"/>
          <w:color w:val="000000"/>
          <w:sz w:val="28"/>
        </w:rPr>
        <w:t xml:space="preserve">
      в ИС "Интегрированная налоговая информационная система" – по справке органа государственных доходов о том, что лицо не зарегистрировано в качестве индивидуального предпринимателя, а также по данным о доходе индивидуального предпринимателя, лица, занимающегося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Закона;</w:t>
      </w:r>
    </w:p>
    <w:bookmarkEnd w:id="23"/>
    <w:bookmarkStart w:name="z31" w:id="24"/>
    <w:p>
      <w:pPr>
        <w:spacing w:after="0"/>
        <w:ind w:left="0"/>
        <w:jc w:val="both"/>
      </w:pPr>
      <w:r>
        <w:rPr>
          <w:rFonts w:ascii="Times New Roman"/>
          <w:b w:val="false"/>
          <w:i w:val="false"/>
          <w:color w:val="000000"/>
          <w:sz w:val="28"/>
        </w:rPr>
        <w:t>
      в ИС "Централизованный банк данных лиц, имеющих инвалидность" на наличие сведений об установлении инвалидности;</w:t>
      </w:r>
    </w:p>
    <w:bookmarkEnd w:id="24"/>
    <w:bookmarkStart w:name="z32" w:id="25"/>
    <w:p>
      <w:pPr>
        <w:spacing w:after="0"/>
        <w:ind w:left="0"/>
        <w:jc w:val="both"/>
      </w:pPr>
      <w:r>
        <w:rPr>
          <w:rFonts w:ascii="Times New Roman"/>
          <w:b w:val="false"/>
          <w:i w:val="false"/>
          <w:color w:val="000000"/>
          <w:sz w:val="28"/>
        </w:rPr>
        <w:t>
      в ИС "ЗАГС" (записи актов гражданского состояния) – по свидетельству или уведомлению о смерти (по регистрациям, произведенным на территории Республики Казахстан после 1 мая 2008 года).</w:t>
      </w:r>
    </w:p>
    <w:bookmarkEnd w:id="25"/>
    <w:bookmarkStart w:name="z33" w:id="26"/>
    <w:p>
      <w:pPr>
        <w:spacing w:after="0"/>
        <w:ind w:left="0"/>
        <w:jc w:val="both"/>
      </w:pPr>
      <w:r>
        <w:rPr>
          <w:rFonts w:ascii="Times New Roman"/>
          <w:b w:val="false"/>
          <w:i w:val="false"/>
          <w:color w:val="000000"/>
          <w:sz w:val="28"/>
        </w:rPr>
        <w:t>
      Заявление подается в электронной либо бумажной форме, подписывается или заверяется ЭЦП заявителя.</w:t>
      </w:r>
    </w:p>
    <w:bookmarkEnd w:id="26"/>
    <w:bookmarkStart w:name="z34" w:id="27"/>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w:t>
      </w:r>
    </w:p>
    <w:bookmarkEnd w:id="27"/>
    <w:bookmarkStart w:name="z35" w:id="28"/>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28"/>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"1)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bookmarkEnd w:id="30"/>
    <w:bookmarkStart w:name="z39" w:id="31"/>
    <w:p>
      <w:pPr>
        <w:spacing w:after="0"/>
        <w:ind w:left="0"/>
        <w:jc w:val="both"/>
      </w:pPr>
      <w:r>
        <w:rPr>
          <w:rFonts w:ascii="Times New Roman"/>
          <w:b w:val="false"/>
          <w:i w:val="false"/>
          <w:color w:val="000000"/>
          <w:sz w:val="28"/>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bookmarkEnd w:id="31"/>
    <w:bookmarkStart w:name="z40" w:id="32"/>
    <w:p>
      <w:pPr>
        <w:spacing w:after="0"/>
        <w:ind w:left="0"/>
        <w:jc w:val="both"/>
      </w:pPr>
      <w:r>
        <w:rPr>
          <w:rFonts w:ascii="Times New Roman"/>
          <w:b w:val="false"/>
          <w:i w:val="false"/>
          <w:color w:val="000000"/>
          <w:sz w:val="28"/>
        </w:rPr>
        <w:t>
      дополнить подпунктом 1-1) следующего содержания:</w:t>
      </w:r>
    </w:p>
    <w:bookmarkEnd w:id="32"/>
    <w:bookmarkStart w:name="z41" w:id="33"/>
    <w:p>
      <w:pPr>
        <w:spacing w:after="0"/>
        <w:ind w:left="0"/>
        <w:jc w:val="both"/>
      </w:pPr>
      <w:r>
        <w:rPr>
          <w:rFonts w:ascii="Times New Roman"/>
          <w:b w:val="false"/>
          <w:i w:val="false"/>
          <w:color w:val="000000"/>
          <w:sz w:val="28"/>
        </w:rPr>
        <w:t xml:space="preserve">
      "1-1)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Республики Казахстан "О пенсионном обеспечении в Республике Казахстан"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"2) документы, подтверждающие трудовой стаж заявителя:</w:t>
      </w:r>
    </w:p>
    <w:bookmarkEnd w:id="34"/>
    <w:bookmarkStart w:name="z44" w:id="35"/>
    <w:p>
      <w:pPr>
        <w:spacing w:after="0"/>
        <w:ind w:left="0"/>
        <w:jc w:val="both"/>
      </w:pPr>
      <w:r>
        <w:rPr>
          <w:rFonts w:ascii="Times New Roman"/>
          <w:b w:val="false"/>
          <w:i w:val="false"/>
          <w:color w:val="000000"/>
          <w:sz w:val="28"/>
        </w:rPr>
        <w:t>
      трудовая книжка;</w:t>
      </w:r>
    </w:p>
    <w:bookmarkEnd w:id="35"/>
    <w:bookmarkStart w:name="z45" w:id="36"/>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36"/>
    <w:bookmarkStart w:name="z46" w:id="37"/>
    <w:p>
      <w:pPr>
        <w:spacing w:after="0"/>
        <w:ind w:left="0"/>
        <w:jc w:val="both"/>
      </w:pPr>
      <w:r>
        <w:rPr>
          <w:rFonts w:ascii="Times New Roman"/>
          <w:b w:val="false"/>
          <w:i w:val="false"/>
          <w:color w:val="000000"/>
          <w:sz w:val="28"/>
        </w:rPr>
        <w:t>
      При наличии также представляются:</w:t>
      </w:r>
    </w:p>
    <w:bookmarkEnd w:id="37"/>
    <w:bookmarkStart w:name="z47" w:id="38"/>
    <w:p>
      <w:pPr>
        <w:spacing w:after="0"/>
        <w:ind w:left="0"/>
        <w:jc w:val="both"/>
      </w:pPr>
      <w:r>
        <w:rPr>
          <w:rFonts w:ascii="Times New Roman"/>
          <w:b w:val="false"/>
          <w:i w:val="false"/>
          <w:color w:val="000000"/>
          <w:sz w:val="28"/>
        </w:rPr>
        <w:t>
      документ об образовании;</w:t>
      </w:r>
    </w:p>
    <w:bookmarkEnd w:id="38"/>
    <w:bookmarkStart w:name="z48" w:id="39"/>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39"/>
    <w:bookmarkStart w:name="z49" w:id="40"/>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40"/>
    <w:bookmarkStart w:name="z50" w:id="41"/>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41"/>
    <w:bookmarkStart w:name="z51" w:id="42"/>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42"/>
    <w:bookmarkStart w:name="z52" w:id="43"/>
    <w:p>
      <w:pPr>
        <w:spacing w:after="0"/>
        <w:ind w:left="0"/>
        <w:jc w:val="both"/>
      </w:pPr>
      <w:r>
        <w:rPr>
          <w:rFonts w:ascii="Times New Roman"/>
          <w:b w:val="false"/>
          <w:i w:val="false"/>
          <w:color w:val="000000"/>
          <w:sz w:val="28"/>
        </w:rPr>
        <w:t>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w:t>
      </w:r>
    </w:p>
    <w:bookmarkEnd w:id="43"/>
    <w:bookmarkStart w:name="z53" w:id="44"/>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bookmarkEnd w:id="44"/>
    <w:bookmarkStart w:name="z54" w:id="45"/>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45"/>
    <w:bookmarkStart w:name="z55" w:id="46"/>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46"/>
    <w:bookmarkStart w:name="z56" w:id="47"/>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47"/>
    <w:bookmarkStart w:name="z57" w:id="48"/>
    <w:p>
      <w:pPr>
        <w:spacing w:after="0"/>
        <w:ind w:left="0"/>
        <w:jc w:val="both"/>
      </w:pPr>
      <w:r>
        <w:rPr>
          <w:rFonts w:ascii="Times New Roman"/>
          <w:b w:val="false"/>
          <w:i w:val="false"/>
          <w:color w:val="000000"/>
          <w:sz w:val="28"/>
        </w:rPr>
        <w:t>
      документ, удостоверяющий личность детей;</w:t>
      </w:r>
    </w:p>
    <w:bookmarkEnd w:id="48"/>
    <w:bookmarkStart w:name="z58" w:id="49"/>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49"/>
    <w:bookmarkStart w:name="z59" w:id="50"/>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50"/>
    <w:bookmarkStart w:name="z60" w:id="51"/>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51"/>
    <w:bookmarkStart w:name="z61" w:id="52"/>
    <w:p>
      <w:pPr>
        <w:spacing w:after="0"/>
        <w:ind w:left="0"/>
        <w:jc w:val="both"/>
      </w:pPr>
      <w:r>
        <w:rPr>
          <w:rFonts w:ascii="Times New Roman"/>
          <w:b w:val="false"/>
          <w:i w:val="false"/>
          <w:color w:val="000000"/>
          <w:sz w:val="28"/>
        </w:rPr>
        <w:t>
      свидетельству или уведомлению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52"/>
    <w:bookmarkStart w:name="z62" w:id="53"/>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Start w:name="z64" w:id="54"/>
    <w:p>
      <w:pPr>
        <w:spacing w:after="0"/>
        <w:ind w:left="0"/>
        <w:jc w:val="both"/>
      </w:pPr>
      <w:r>
        <w:rPr>
          <w:rFonts w:ascii="Times New Roman"/>
          <w:b w:val="false"/>
          <w:i w:val="false"/>
          <w:color w:val="000000"/>
          <w:sz w:val="28"/>
        </w:rPr>
        <w:t>
      "6. 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bookmarkEnd w:id="54"/>
    <w:bookmarkStart w:name="z65" w:id="55"/>
    <w:p>
      <w:pPr>
        <w:spacing w:after="0"/>
        <w:ind w:left="0"/>
        <w:jc w:val="both"/>
      </w:pPr>
      <w:r>
        <w:rPr>
          <w:rFonts w:ascii="Times New Roman"/>
          <w:b w:val="false"/>
          <w:i w:val="false"/>
          <w:color w:val="000000"/>
          <w:sz w:val="28"/>
        </w:rPr>
        <w:t>
      К документам, подтверждающим факт воспитания детей до восьми лет (в зависимости от их наличия), относятся:</w:t>
      </w:r>
    </w:p>
    <w:bookmarkEnd w:id="55"/>
    <w:bookmarkStart w:name="z66" w:id="56"/>
    <w:p>
      <w:pPr>
        <w:spacing w:after="0"/>
        <w:ind w:left="0"/>
        <w:jc w:val="both"/>
      </w:pPr>
      <w:r>
        <w:rPr>
          <w:rFonts w:ascii="Times New Roman"/>
          <w:b w:val="false"/>
          <w:i w:val="false"/>
          <w:color w:val="000000"/>
          <w:sz w:val="28"/>
        </w:rPr>
        <w:t>
      1) документы, удостоверяющие личность детей;</w:t>
      </w:r>
    </w:p>
    <w:bookmarkEnd w:id="56"/>
    <w:bookmarkStart w:name="z67" w:id="57"/>
    <w:p>
      <w:pPr>
        <w:spacing w:after="0"/>
        <w:ind w:left="0"/>
        <w:jc w:val="both"/>
      </w:pPr>
      <w:r>
        <w:rPr>
          <w:rFonts w:ascii="Times New Roman"/>
          <w:b w:val="false"/>
          <w:i w:val="false"/>
          <w:color w:val="000000"/>
          <w:sz w:val="28"/>
        </w:rPr>
        <w:t xml:space="preserve">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bookmarkEnd w:id="57"/>
    <w:bookmarkStart w:name="z68" w:id="58"/>
    <w:p>
      <w:pPr>
        <w:spacing w:after="0"/>
        <w:ind w:left="0"/>
        <w:jc w:val="both"/>
      </w:pPr>
      <w:r>
        <w:rPr>
          <w:rFonts w:ascii="Times New Roman"/>
          <w:b w:val="false"/>
          <w:i w:val="false"/>
          <w:color w:val="000000"/>
          <w:sz w:val="28"/>
        </w:rPr>
        <w:t xml:space="preserve">
      3) документ об обучении в учебном заведении детей; </w:t>
      </w:r>
    </w:p>
    <w:bookmarkEnd w:id="58"/>
    <w:bookmarkStart w:name="z69" w:id="59"/>
    <w:p>
      <w:pPr>
        <w:spacing w:after="0"/>
        <w:ind w:left="0"/>
        <w:jc w:val="both"/>
      </w:pPr>
      <w:r>
        <w:rPr>
          <w:rFonts w:ascii="Times New Roman"/>
          <w:b w:val="false"/>
          <w:i w:val="false"/>
          <w:color w:val="000000"/>
          <w:sz w:val="28"/>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bookmarkEnd w:id="59"/>
    <w:bookmarkStart w:name="z70" w:id="60"/>
    <w:p>
      <w:pPr>
        <w:spacing w:after="0"/>
        <w:ind w:left="0"/>
        <w:jc w:val="both"/>
      </w:pPr>
      <w:r>
        <w:rPr>
          <w:rFonts w:ascii="Times New Roman"/>
          <w:b w:val="false"/>
          <w:i w:val="false"/>
          <w:color w:val="000000"/>
          <w:sz w:val="28"/>
        </w:rPr>
        <w:t>
      5) военный билет;</w:t>
      </w:r>
    </w:p>
    <w:bookmarkEnd w:id="60"/>
    <w:bookmarkStart w:name="z71" w:id="61"/>
    <w:p>
      <w:pPr>
        <w:spacing w:after="0"/>
        <w:ind w:left="0"/>
        <w:jc w:val="both"/>
      </w:pPr>
      <w:r>
        <w:rPr>
          <w:rFonts w:ascii="Times New Roman"/>
          <w:b w:val="false"/>
          <w:i w:val="false"/>
          <w:color w:val="000000"/>
          <w:sz w:val="28"/>
        </w:rPr>
        <w:t>
      6) решение суда об установлении факта воспитания, усыновления (удочерения) ребенка (детей).";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"8. Для назначения базовой пенсии помимо документов, перечисленных в пункте 3 настоящих Правил, заявителем представляются:</w:t>
      </w:r>
    </w:p>
    <w:bookmarkEnd w:id="62"/>
    <w:bookmarkStart w:name="z74" w:id="63"/>
    <w:p>
      <w:pPr>
        <w:spacing w:after="0"/>
        <w:ind w:left="0"/>
        <w:jc w:val="both"/>
      </w:pPr>
      <w:r>
        <w:rPr>
          <w:rFonts w:ascii="Times New Roman"/>
          <w:b w:val="false"/>
          <w:i w:val="false"/>
          <w:color w:val="000000"/>
          <w:sz w:val="28"/>
        </w:rPr>
        <w:t>
      1) документы, подтверждающие стаж участия заявителя в пенсионной системе;</w:t>
      </w:r>
    </w:p>
    <w:bookmarkEnd w:id="63"/>
    <w:bookmarkStart w:name="z75" w:id="64"/>
    <w:p>
      <w:pPr>
        <w:spacing w:after="0"/>
        <w:ind w:left="0"/>
        <w:jc w:val="both"/>
      </w:pPr>
      <w:r>
        <w:rPr>
          <w:rFonts w:ascii="Times New Roman"/>
          <w:b w:val="false"/>
          <w:i w:val="false"/>
          <w:color w:val="000000"/>
          <w:sz w:val="28"/>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64"/>
    <w:bookmarkStart w:name="z76" w:id="65"/>
    <w:p>
      <w:pPr>
        <w:spacing w:after="0"/>
        <w:ind w:left="0"/>
        <w:jc w:val="both"/>
      </w:pPr>
      <w:r>
        <w:rPr>
          <w:rFonts w:ascii="Times New Roman"/>
          <w:b w:val="false"/>
          <w:i w:val="false"/>
          <w:color w:val="000000"/>
          <w:sz w:val="28"/>
        </w:rPr>
        <w:t>
      К документам, подтверждающим стаж участия в пенсионной системе (в зависимости от их наличия), относятся:</w:t>
      </w:r>
    </w:p>
    <w:bookmarkEnd w:id="65"/>
    <w:bookmarkStart w:name="z77" w:id="66"/>
    <w:p>
      <w:pPr>
        <w:spacing w:after="0"/>
        <w:ind w:left="0"/>
        <w:jc w:val="both"/>
      </w:pPr>
      <w:r>
        <w:rPr>
          <w:rFonts w:ascii="Times New Roman"/>
          <w:b w:val="false"/>
          <w:i w:val="false"/>
          <w:color w:val="000000"/>
          <w:sz w:val="28"/>
        </w:rPr>
        <w:t>
      1) документы, предусмотренные подпунктом 2) пункта 5 настоящих Правил, подтверждающие трудовой стаж заявителя, выработанный до 1 января 1998 года;</w:t>
      </w:r>
    </w:p>
    <w:bookmarkEnd w:id="66"/>
    <w:bookmarkStart w:name="z78" w:id="67"/>
    <w:p>
      <w:pPr>
        <w:spacing w:after="0"/>
        <w:ind w:left="0"/>
        <w:jc w:val="both"/>
      </w:pPr>
      <w:r>
        <w:rPr>
          <w:rFonts w:ascii="Times New Roman"/>
          <w:b w:val="false"/>
          <w:i w:val="false"/>
          <w:color w:val="000000"/>
          <w:sz w:val="28"/>
        </w:rPr>
        <w:t>
      2) документы, подтверждающие время ухода неработающей матери за малолетними детьми:</w:t>
      </w:r>
    </w:p>
    <w:bookmarkEnd w:id="67"/>
    <w:bookmarkStart w:name="z79" w:id="68"/>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68"/>
    <w:bookmarkStart w:name="z80" w:id="69"/>
    <w:p>
      <w:pPr>
        <w:spacing w:after="0"/>
        <w:ind w:left="0"/>
        <w:jc w:val="both"/>
      </w:pPr>
      <w:r>
        <w:rPr>
          <w:rFonts w:ascii="Times New Roman"/>
          <w:b w:val="false"/>
          <w:i w:val="false"/>
          <w:color w:val="000000"/>
          <w:sz w:val="28"/>
        </w:rPr>
        <w:t>
      один из следующих документов (в зависимости от их наличия):</w:t>
      </w:r>
    </w:p>
    <w:bookmarkEnd w:id="69"/>
    <w:bookmarkStart w:name="z81" w:id="70"/>
    <w:p>
      <w:pPr>
        <w:spacing w:after="0"/>
        <w:ind w:left="0"/>
        <w:jc w:val="both"/>
      </w:pPr>
      <w:r>
        <w:rPr>
          <w:rFonts w:ascii="Times New Roman"/>
          <w:b w:val="false"/>
          <w:i w:val="false"/>
          <w:color w:val="000000"/>
          <w:sz w:val="28"/>
        </w:rPr>
        <w:t>
      документ, удостоверяющий личность детей;</w:t>
      </w:r>
    </w:p>
    <w:bookmarkEnd w:id="70"/>
    <w:bookmarkStart w:name="z82" w:id="71"/>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bookmarkEnd w:id="71"/>
    <w:bookmarkStart w:name="z83" w:id="72"/>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72"/>
    <w:bookmarkStart w:name="z84" w:id="73"/>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73"/>
    <w:bookmarkStart w:name="z85" w:id="74"/>
    <w:p>
      <w:pPr>
        <w:spacing w:after="0"/>
        <w:ind w:left="0"/>
        <w:jc w:val="both"/>
      </w:pPr>
      <w:r>
        <w:rPr>
          <w:rFonts w:ascii="Times New Roman"/>
          <w:b w:val="false"/>
          <w:i w:val="false"/>
          <w:color w:val="000000"/>
          <w:sz w:val="28"/>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74"/>
    <w:bookmarkStart w:name="z86" w:id="75"/>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75"/>
    <w:bookmarkStart w:name="z87" w:id="76"/>
    <w:p>
      <w:pPr>
        <w:spacing w:after="0"/>
        <w:ind w:left="0"/>
        <w:jc w:val="both"/>
      </w:pPr>
      <w:r>
        <w:rPr>
          <w:rFonts w:ascii="Times New Roman"/>
          <w:b w:val="false"/>
          <w:i w:val="false"/>
          <w:color w:val="000000"/>
          <w:sz w:val="28"/>
        </w:rPr>
        <w:t>
      3) решение суда, подтверждающее факт осуществления и период фактического ухода неработающего отца за малолетними детьми;</w:t>
      </w:r>
    </w:p>
    <w:bookmarkEnd w:id="76"/>
    <w:bookmarkStart w:name="z88" w:id="77"/>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bookmarkEnd w:id="77"/>
    <w:bookmarkStart w:name="z89" w:id="78"/>
    <w:p>
      <w:pPr>
        <w:spacing w:after="0"/>
        <w:ind w:left="0"/>
        <w:jc w:val="both"/>
      </w:pPr>
      <w:r>
        <w:rPr>
          <w:rFonts w:ascii="Times New Roman"/>
          <w:b w:val="false"/>
          <w:i w:val="false"/>
          <w:color w:val="000000"/>
          <w:sz w:val="28"/>
        </w:rPr>
        <w:t>
      4)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bookmarkEnd w:id="78"/>
    <w:bookmarkStart w:name="z90" w:id="79"/>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ИС;</w:t>
      </w:r>
    </w:p>
    <w:bookmarkEnd w:id="79"/>
    <w:bookmarkStart w:name="z91" w:id="80"/>
    <w:p>
      <w:pPr>
        <w:spacing w:after="0"/>
        <w:ind w:left="0"/>
        <w:jc w:val="both"/>
      </w:pPr>
      <w:r>
        <w:rPr>
          <w:rFonts w:ascii="Times New Roman"/>
          <w:b w:val="false"/>
          <w:i w:val="false"/>
          <w:color w:val="000000"/>
          <w:sz w:val="28"/>
        </w:rPr>
        <w:t>
      5)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bookmarkEnd w:id="80"/>
    <w:bookmarkStart w:name="z92" w:id="81"/>
    <w:p>
      <w:pPr>
        <w:spacing w:after="0"/>
        <w:ind w:left="0"/>
        <w:jc w:val="both"/>
      </w:pPr>
      <w:r>
        <w:rPr>
          <w:rFonts w:ascii="Times New Roman"/>
          <w:b w:val="false"/>
          <w:i w:val="false"/>
          <w:color w:val="000000"/>
          <w:sz w:val="28"/>
        </w:rPr>
        <w:t>
      трудовая книжка;</w:t>
      </w:r>
    </w:p>
    <w:bookmarkEnd w:id="81"/>
    <w:bookmarkStart w:name="z93" w:id="82"/>
    <w:p>
      <w:pPr>
        <w:spacing w:after="0"/>
        <w:ind w:left="0"/>
        <w:jc w:val="both"/>
      </w:pPr>
      <w:r>
        <w:rPr>
          <w:rFonts w:ascii="Times New Roman"/>
          <w:b w:val="false"/>
          <w:i w:val="false"/>
          <w:color w:val="000000"/>
          <w:sz w:val="28"/>
        </w:rPr>
        <w:t>
      военный билет;</w:t>
      </w:r>
    </w:p>
    <w:bookmarkEnd w:id="82"/>
    <w:bookmarkStart w:name="z94" w:id="83"/>
    <w:p>
      <w:pPr>
        <w:spacing w:after="0"/>
        <w:ind w:left="0"/>
        <w:jc w:val="both"/>
      </w:pPr>
      <w:r>
        <w:rPr>
          <w:rFonts w:ascii="Times New Roman"/>
          <w:b w:val="false"/>
          <w:i w:val="false"/>
          <w:color w:val="000000"/>
          <w:sz w:val="28"/>
        </w:rPr>
        <w:t>
      справка архивного учреждения о периоде службы;</w:t>
      </w:r>
    </w:p>
    <w:bookmarkEnd w:id="83"/>
    <w:bookmarkStart w:name="z95" w:id="84"/>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bookmarkEnd w:id="84"/>
    <w:bookmarkStart w:name="z96" w:id="85"/>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bookmarkEnd w:id="85"/>
    <w:bookmarkStart w:name="z97" w:id="86"/>
    <w:p>
      <w:pPr>
        <w:spacing w:after="0"/>
        <w:ind w:left="0"/>
        <w:jc w:val="both"/>
      </w:pPr>
      <w:r>
        <w:rPr>
          <w:rFonts w:ascii="Times New Roman"/>
          <w:b w:val="false"/>
          <w:i w:val="false"/>
          <w:color w:val="000000"/>
          <w:sz w:val="28"/>
        </w:rPr>
        <w:t>
      6)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bookmarkEnd w:id="86"/>
    <w:bookmarkStart w:name="z98" w:id="87"/>
    <w:p>
      <w:pPr>
        <w:spacing w:after="0"/>
        <w:ind w:left="0"/>
        <w:jc w:val="both"/>
      </w:pPr>
      <w:r>
        <w:rPr>
          <w:rFonts w:ascii="Times New Roman"/>
          <w:b w:val="false"/>
          <w:i w:val="false"/>
          <w:color w:val="000000"/>
          <w:sz w:val="28"/>
        </w:rPr>
        <w:t>
      7) документы, подтверждающие трудовой стаж после 1 января 1998 года в российских организациях комплекса "Байконур";</w:t>
      </w:r>
    </w:p>
    <w:bookmarkEnd w:id="87"/>
    <w:bookmarkStart w:name="z99" w:id="88"/>
    <w:p>
      <w:pPr>
        <w:spacing w:after="0"/>
        <w:ind w:left="0"/>
        <w:jc w:val="both"/>
      </w:pPr>
      <w:r>
        <w:rPr>
          <w:rFonts w:ascii="Times New Roman"/>
          <w:b w:val="false"/>
          <w:i w:val="false"/>
          <w:color w:val="000000"/>
          <w:sz w:val="28"/>
        </w:rPr>
        <w:t>
      8)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bookmarkEnd w:id="88"/>
    <w:bookmarkStart w:name="z100" w:id="89"/>
    <w:p>
      <w:pPr>
        <w:spacing w:after="0"/>
        <w:ind w:left="0"/>
        <w:jc w:val="both"/>
      </w:pPr>
      <w:r>
        <w:rPr>
          <w:rFonts w:ascii="Times New Roman"/>
          <w:b w:val="false"/>
          <w:i w:val="false"/>
          <w:color w:val="000000"/>
          <w:sz w:val="28"/>
        </w:rPr>
        <w:t>
      трудовая книжка;</w:t>
      </w:r>
    </w:p>
    <w:bookmarkEnd w:id="89"/>
    <w:bookmarkStart w:name="z101" w:id="90"/>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90"/>
    <w:bookmarkStart w:name="z102" w:id="91"/>
    <w:p>
      <w:pPr>
        <w:spacing w:after="0"/>
        <w:ind w:left="0"/>
        <w:jc w:val="both"/>
      </w:pPr>
      <w:r>
        <w:rPr>
          <w:rFonts w:ascii="Times New Roman"/>
          <w:b w:val="false"/>
          <w:i w:val="false"/>
          <w:color w:val="000000"/>
          <w:sz w:val="28"/>
        </w:rPr>
        <w:t>
      решение суда.</w:t>
      </w:r>
    </w:p>
    <w:bookmarkEnd w:id="91"/>
    <w:bookmarkStart w:name="z103" w:id="92"/>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bookmarkEnd w:id="92"/>
    <w:bookmarkStart w:name="z104" w:id="93"/>
    <w:p>
      <w:pPr>
        <w:spacing w:after="0"/>
        <w:ind w:left="0"/>
        <w:jc w:val="both"/>
      </w:pPr>
      <w:r>
        <w:rPr>
          <w:rFonts w:ascii="Times New Roman"/>
          <w:b w:val="false"/>
          <w:i w:val="false"/>
          <w:color w:val="000000"/>
          <w:sz w:val="28"/>
        </w:rPr>
        <w:t>
      9.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bookmarkEnd w:id="93"/>
    <w:bookmarkStart w:name="z105" w:id="94"/>
    <w:p>
      <w:pPr>
        <w:spacing w:after="0"/>
        <w:ind w:left="0"/>
        <w:jc w:val="both"/>
      </w:pPr>
      <w:r>
        <w:rPr>
          <w:rFonts w:ascii="Times New Roman"/>
          <w:b w:val="false"/>
          <w:i w:val="false"/>
          <w:color w:val="000000"/>
          <w:sz w:val="28"/>
        </w:rPr>
        <w:t>
      При неполном или несвоевременном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94"/>
    <w:bookmarkStart w:name="z106" w:id="95"/>
    <w:p>
      <w:pPr>
        <w:spacing w:after="0"/>
        <w:ind w:left="0"/>
        <w:jc w:val="both"/>
      </w:pPr>
      <w:r>
        <w:rPr>
          <w:rFonts w:ascii="Times New Roman"/>
          <w:b w:val="false"/>
          <w:i w:val="false"/>
          <w:color w:val="000000"/>
          <w:sz w:val="28"/>
        </w:rPr>
        <w:t>
      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bookmarkEnd w:id="95"/>
    <w:bookmarkStart w:name="z107" w:id="96"/>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bookmarkEnd w:id="96"/>
    <w:bookmarkStart w:name="z108" w:id="97"/>
    <w:p>
      <w:pPr>
        <w:spacing w:after="0"/>
        <w:ind w:left="0"/>
        <w:jc w:val="both"/>
      </w:pPr>
      <w:r>
        <w:rPr>
          <w:rFonts w:ascii="Times New Roman"/>
          <w:b w:val="false"/>
          <w:i w:val="false"/>
          <w:color w:val="000000"/>
          <w:sz w:val="28"/>
        </w:rPr>
        <w:t>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bookmarkEnd w:id="97"/>
    <w:bookmarkStart w:name="z109" w:id="98"/>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98"/>
    <w:bookmarkStart w:name="z110" w:id="99"/>
    <w:p>
      <w:pPr>
        <w:spacing w:after="0"/>
        <w:ind w:left="0"/>
        <w:jc w:val="both"/>
      </w:pPr>
      <w:r>
        <w:rPr>
          <w:rFonts w:ascii="Times New Roman"/>
          <w:b w:val="false"/>
          <w:i w:val="false"/>
          <w:color w:val="000000"/>
          <w:sz w:val="28"/>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bookmarkEnd w:id="99"/>
    <w:bookmarkStart w:name="z111" w:id="100"/>
    <w:p>
      <w:pPr>
        <w:spacing w:after="0"/>
        <w:ind w:left="0"/>
        <w:jc w:val="both"/>
      </w:pPr>
      <w:r>
        <w:rPr>
          <w:rFonts w:ascii="Times New Roman"/>
          <w:b w:val="false"/>
          <w:i w:val="false"/>
          <w:color w:val="000000"/>
          <w:sz w:val="28"/>
        </w:rPr>
        <w:t>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bookmarkEnd w:id="100"/>
    <w:bookmarkStart w:name="z112" w:id="101"/>
    <w:p>
      <w:pPr>
        <w:spacing w:after="0"/>
        <w:ind w:left="0"/>
        <w:jc w:val="both"/>
      </w:pPr>
      <w:r>
        <w:rPr>
          <w:rFonts w:ascii="Times New Roman"/>
          <w:b w:val="false"/>
          <w:i w:val="false"/>
          <w:color w:val="000000"/>
          <w:sz w:val="28"/>
        </w:rPr>
        <w:t xml:space="preserve">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подтверждаются справкой работодателя согласно </w:t>
      </w:r>
      <w:r>
        <w:rPr>
          <w:rFonts w:ascii="Times New Roman"/>
          <w:b w:val="false"/>
          <w:i w:val="false"/>
          <w:color w:val="000000"/>
          <w:sz w:val="28"/>
        </w:rPr>
        <w:t>приложения 5-1</w:t>
      </w:r>
      <w:r>
        <w:rPr>
          <w:rFonts w:ascii="Times New Roman"/>
          <w:b w:val="false"/>
          <w:i w:val="false"/>
          <w:color w:val="000000"/>
          <w:sz w:val="28"/>
        </w:rPr>
        <w:t xml:space="preserve"> к настоящим Правилам.</w:t>
      </w:r>
    </w:p>
    <w:bookmarkEnd w:id="101"/>
    <w:bookmarkStart w:name="z113" w:id="102"/>
    <w:p>
      <w:pPr>
        <w:spacing w:after="0"/>
        <w:ind w:left="0"/>
        <w:jc w:val="both"/>
      </w:pPr>
      <w:r>
        <w:rPr>
          <w:rFonts w:ascii="Times New Roman"/>
          <w:b w:val="false"/>
          <w:i w:val="false"/>
          <w:color w:val="000000"/>
          <w:sz w:val="28"/>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bookmarkEnd w:id="102"/>
    <w:bookmarkStart w:name="z114" w:id="103"/>
    <w:p>
      <w:pPr>
        <w:spacing w:after="0"/>
        <w:ind w:left="0"/>
        <w:jc w:val="both"/>
      </w:pPr>
      <w:r>
        <w:rPr>
          <w:rFonts w:ascii="Times New Roman"/>
          <w:b w:val="false"/>
          <w:i w:val="false"/>
          <w:color w:val="000000"/>
          <w:sz w:val="28"/>
        </w:rPr>
        <w:t>
      Суммы излишне (ошибочно) уплаченных обязательных пенсионных взносов, учтенные для назначения пенсионных выплат по возрасту, не подлежат возврату.</w:t>
      </w:r>
    </w:p>
    <w:bookmarkEnd w:id="103"/>
    <w:bookmarkStart w:name="z115" w:id="104"/>
    <w:p>
      <w:pPr>
        <w:spacing w:after="0"/>
        <w:ind w:left="0"/>
        <w:jc w:val="both"/>
      </w:pPr>
      <w:r>
        <w:rPr>
          <w:rFonts w:ascii="Times New Roman"/>
          <w:b w:val="false"/>
          <w:i w:val="false"/>
          <w:color w:val="000000"/>
          <w:sz w:val="28"/>
        </w:rPr>
        <w:t>
      10. Для назначения государственного социального пособия по инвалидности, помимо документов, перечисленных в пункте 3 настоящих Правил, из централизованной базы данных лиц с инвалидностью запрашиваются сведения об установлении инвалидности заявителю.</w:t>
      </w:r>
    </w:p>
    <w:bookmarkEnd w:id="104"/>
    <w:bookmarkStart w:name="z116" w:id="105"/>
    <w:p>
      <w:pPr>
        <w:spacing w:after="0"/>
        <w:ind w:left="0"/>
        <w:jc w:val="both"/>
      </w:pPr>
      <w:r>
        <w:rPr>
          <w:rFonts w:ascii="Times New Roman"/>
          <w:b w:val="false"/>
          <w:i w:val="false"/>
          <w:color w:val="000000"/>
          <w:sz w:val="28"/>
        </w:rPr>
        <w:t>
      При отсутствии сведений из централизованной базы данных лиц с инвалидностью к заявлению прилагается копия справки об инвалидности.</w:t>
      </w:r>
    </w:p>
    <w:bookmarkEnd w:id="105"/>
    <w:bookmarkStart w:name="z117" w:id="106"/>
    <w:p>
      <w:pPr>
        <w:spacing w:after="0"/>
        <w:ind w:left="0"/>
        <w:jc w:val="both"/>
      </w:pPr>
      <w:r>
        <w:rPr>
          <w:rFonts w:ascii="Times New Roman"/>
          <w:b w:val="false"/>
          <w:i w:val="false"/>
          <w:color w:val="000000"/>
          <w:sz w:val="28"/>
        </w:rPr>
        <w:t>
      В зависимости от наличия представляется один из следующих документов:</w:t>
      </w:r>
    </w:p>
    <w:bookmarkEnd w:id="106"/>
    <w:bookmarkStart w:name="z118" w:id="107"/>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bookmarkEnd w:id="107"/>
    <w:bookmarkStart w:name="z119" w:id="108"/>
    <w:p>
      <w:pPr>
        <w:spacing w:after="0"/>
        <w:ind w:left="0"/>
        <w:jc w:val="both"/>
      </w:pPr>
      <w:r>
        <w:rPr>
          <w:rFonts w:ascii="Times New Roman"/>
          <w:b w:val="false"/>
          <w:i w:val="false"/>
          <w:color w:val="000000"/>
          <w:sz w:val="28"/>
        </w:rPr>
        <w:t>
      2) решение Центральной военно-врачебной комиссии;</w:t>
      </w:r>
    </w:p>
    <w:bookmarkEnd w:id="108"/>
    <w:bookmarkStart w:name="z120" w:id="109"/>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bookmarkEnd w:id="109"/>
    <w:bookmarkStart w:name="z121" w:id="110"/>
    <w:p>
      <w:pPr>
        <w:spacing w:after="0"/>
        <w:ind w:left="0"/>
        <w:jc w:val="both"/>
      </w:pPr>
      <w:r>
        <w:rPr>
          <w:rFonts w:ascii="Times New Roman"/>
          <w:b w:val="false"/>
          <w:i w:val="false"/>
          <w:color w:val="000000"/>
          <w:sz w:val="28"/>
        </w:rPr>
        <w:t>
      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110"/>
    <w:bookmarkStart w:name="z122" w:id="111"/>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заключении/расторжении брака (при изменении фамилии родителя/опекуна).";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124" w:id="112"/>
    <w:p>
      <w:pPr>
        <w:spacing w:after="0"/>
        <w:ind w:left="0"/>
        <w:jc w:val="both"/>
      </w:pPr>
      <w:r>
        <w:rPr>
          <w:rFonts w:ascii="Times New Roman"/>
          <w:b w:val="false"/>
          <w:i w:val="false"/>
          <w:color w:val="000000"/>
          <w:sz w:val="28"/>
        </w:rPr>
        <w:t>
      "1) свидетельство или уведомление о смерти кормильца или решение суда о признании лица безвестно отсутствующим (умершим);";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26" w:id="113"/>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регламентирован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в форме перечня основных требований к оказанию государственной услуги.";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28" w:id="114"/>
    <w:p>
      <w:pPr>
        <w:spacing w:after="0"/>
        <w:ind w:left="0"/>
        <w:jc w:val="both"/>
      </w:pPr>
      <w:r>
        <w:rPr>
          <w:rFonts w:ascii="Times New Roman"/>
          <w:b w:val="false"/>
          <w:i w:val="false"/>
          <w:color w:val="000000"/>
          <w:sz w:val="28"/>
        </w:rPr>
        <w:t>
      "18. При обращения услугополучателя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подразделение МСЭ в течение одного рабочего дня со дня принятия заявления направляет в отделение Государственной корпорации, для оказания государственной услуги по назначению государственного социального пособия по инвалидности электронную заявку, состоящую из электронного заявления, электронных копий документов, а также сведения, полученные из ИС государственных органов и (или) организаций.</w:t>
      </w:r>
    </w:p>
    <w:bookmarkEnd w:id="114"/>
    <w:bookmarkStart w:name="z129" w:id="115"/>
    <w:p>
      <w:pPr>
        <w:spacing w:after="0"/>
        <w:ind w:left="0"/>
        <w:jc w:val="both"/>
      </w:pPr>
      <w:r>
        <w:rPr>
          <w:rFonts w:ascii="Times New Roman"/>
          <w:b w:val="false"/>
          <w:i w:val="false"/>
          <w:color w:val="000000"/>
          <w:sz w:val="28"/>
        </w:rPr>
        <w:t>
      19. При назначении пенсионных выплат по возрасту доход подтверждается сведениями централизованной базы данных о перечислении обязательных пенсионных взносов, социальных отчислений в государственный фонд социального страхования, отчислений и /или взносов в фонд обязательного медицинского страхования и индивидуального подоходного налога.</w:t>
      </w:r>
    </w:p>
    <w:bookmarkEnd w:id="115"/>
    <w:bookmarkStart w:name="z130" w:id="116"/>
    <w:p>
      <w:pPr>
        <w:spacing w:after="0"/>
        <w:ind w:left="0"/>
        <w:jc w:val="both"/>
      </w:pPr>
      <w:r>
        <w:rPr>
          <w:rFonts w:ascii="Times New Roman"/>
          <w:b w:val="false"/>
          <w:i w:val="false"/>
          <w:color w:val="000000"/>
          <w:sz w:val="28"/>
        </w:rPr>
        <w:t>
      При выявлении расхождений среднемесячный доход для исчисления размеров пенсионных выплат по возрасту определяется без учета сумм дохода за те месяцы, в которых обнаружились расхождения.";</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32" w:id="117"/>
    <w:p>
      <w:pPr>
        <w:spacing w:after="0"/>
        <w:ind w:left="0"/>
        <w:jc w:val="both"/>
      </w:pPr>
      <w:r>
        <w:rPr>
          <w:rFonts w:ascii="Times New Roman"/>
          <w:b w:val="false"/>
          <w:i w:val="false"/>
          <w:color w:val="000000"/>
          <w:sz w:val="28"/>
        </w:rPr>
        <w:t>
      "23. При обращении заявителя за назначением базовой пенсии, государственных социальных пособий по инвалидности, по случаю потери кормильца и единовременной выплаты на погребение посредством портала запрос в ИС государственных органов и (или) организаций для подтверждения представленных сведений и получения необходимых сведений, предусмотренных в заявлении:</w:t>
      </w:r>
    </w:p>
    <w:bookmarkEnd w:id="117"/>
    <w:bookmarkStart w:name="z133" w:id="118"/>
    <w:p>
      <w:pPr>
        <w:spacing w:after="0"/>
        <w:ind w:left="0"/>
        <w:jc w:val="both"/>
      </w:pPr>
      <w:r>
        <w:rPr>
          <w:rFonts w:ascii="Times New Roman"/>
          <w:b w:val="false"/>
          <w:i w:val="false"/>
          <w:color w:val="000000"/>
          <w:sz w:val="28"/>
        </w:rPr>
        <w:t xml:space="preserve">
      для назначения базовой пенсии -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18"/>
    <w:bookmarkStart w:name="z134" w:id="119"/>
    <w:p>
      <w:pPr>
        <w:spacing w:after="0"/>
        <w:ind w:left="0"/>
        <w:jc w:val="both"/>
      </w:pPr>
      <w:r>
        <w:rPr>
          <w:rFonts w:ascii="Times New Roman"/>
          <w:b w:val="false"/>
          <w:i w:val="false"/>
          <w:color w:val="000000"/>
          <w:sz w:val="28"/>
        </w:rPr>
        <w:t xml:space="preserve">
      для назначения государственного социального пособия по инвалидности –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19"/>
    <w:bookmarkStart w:name="z135" w:id="120"/>
    <w:p>
      <w:pPr>
        <w:spacing w:after="0"/>
        <w:ind w:left="0"/>
        <w:jc w:val="both"/>
      </w:pPr>
      <w:r>
        <w:rPr>
          <w:rFonts w:ascii="Times New Roman"/>
          <w:b w:val="false"/>
          <w:i w:val="false"/>
          <w:color w:val="000000"/>
          <w:sz w:val="28"/>
        </w:rPr>
        <w:t xml:space="preserve">
      для назначения государственного социального пособия по случаю потери кормильца –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20"/>
    <w:bookmarkStart w:name="z136" w:id="121"/>
    <w:p>
      <w:pPr>
        <w:spacing w:after="0"/>
        <w:ind w:left="0"/>
        <w:jc w:val="both"/>
      </w:pPr>
      <w:r>
        <w:rPr>
          <w:rFonts w:ascii="Times New Roman"/>
          <w:b w:val="false"/>
          <w:i w:val="false"/>
          <w:color w:val="000000"/>
          <w:sz w:val="28"/>
        </w:rPr>
        <w:t>
      для назначения единовременной выплаты на погребение – согласно приложению 21 к настоящим Правилам, получаются из соответствующих ИС государственных органов и (или) организаций самим заявителем через ШЭП (шлюз "электронного правительства").</w:t>
      </w:r>
    </w:p>
    <w:bookmarkEnd w:id="121"/>
    <w:bookmarkStart w:name="z137" w:id="122"/>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автоматизированную ИС Е-макет. </w:t>
      </w:r>
    </w:p>
    <w:bookmarkEnd w:id="122"/>
    <w:bookmarkStart w:name="z138" w:id="123"/>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базовой пенсии, государственных социальных пособий по инвалидности, по случаю потери кормильца и единовременной выплаты на погребение проходит проверку по следующим параметрам:</w:t>
      </w:r>
    </w:p>
    <w:bookmarkEnd w:id="123"/>
    <w:bookmarkStart w:name="z139" w:id="124"/>
    <w:p>
      <w:pPr>
        <w:spacing w:after="0"/>
        <w:ind w:left="0"/>
        <w:jc w:val="both"/>
      </w:pPr>
      <w:r>
        <w:rPr>
          <w:rFonts w:ascii="Times New Roman"/>
          <w:b w:val="false"/>
          <w:i w:val="false"/>
          <w:color w:val="000000"/>
          <w:sz w:val="28"/>
        </w:rPr>
        <w:t>
      1) полнота представленных сведений;</w:t>
      </w:r>
    </w:p>
    <w:bookmarkEnd w:id="124"/>
    <w:bookmarkStart w:name="z140" w:id="125"/>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выплат;</w:t>
      </w:r>
    </w:p>
    <w:bookmarkEnd w:id="125"/>
    <w:bookmarkStart w:name="z141" w:id="126"/>
    <w:p>
      <w:pPr>
        <w:spacing w:after="0"/>
        <w:ind w:left="0"/>
        <w:jc w:val="both"/>
      </w:pPr>
      <w:r>
        <w:rPr>
          <w:rFonts w:ascii="Times New Roman"/>
          <w:b w:val="false"/>
          <w:i w:val="false"/>
          <w:color w:val="000000"/>
          <w:sz w:val="28"/>
        </w:rPr>
        <w:t xml:space="preserve">
      3) назначение заявителю выплаты по другому основанию; </w:t>
      </w:r>
    </w:p>
    <w:bookmarkEnd w:id="126"/>
    <w:bookmarkStart w:name="z142" w:id="127"/>
    <w:p>
      <w:pPr>
        <w:spacing w:after="0"/>
        <w:ind w:left="0"/>
        <w:jc w:val="both"/>
      </w:pPr>
      <w:r>
        <w:rPr>
          <w:rFonts w:ascii="Times New Roman"/>
          <w:b w:val="false"/>
          <w:i w:val="false"/>
          <w:color w:val="000000"/>
          <w:sz w:val="28"/>
        </w:rPr>
        <w:t>
      4) для назначения базовой пенсии – о достижении заявителем пенсионного возраста;</w:t>
      </w:r>
    </w:p>
    <w:bookmarkEnd w:id="127"/>
    <w:bookmarkStart w:name="z143" w:id="128"/>
    <w:p>
      <w:pPr>
        <w:spacing w:after="0"/>
        <w:ind w:left="0"/>
        <w:jc w:val="both"/>
      </w:pPr>
      <w:r>
        <w:rPr>
          <w:rFonts w:ascii="Times New Roman"/>
          <w:b w:val="false"/>
          <w:i w:val="false"/>
          <w:color w:val="000000"/>
          <w:sz w:val="28"/>
        </w:rPr>
        <w:t>
      5) для назначения единовременной выплаты на погребение – подача заявления на назначение выплаты по указанному умершему;</w:t>
      </w:r>
    </w:p>
    <w:bookmarkEnd w:id="128"/>
    <w:bookmarkStart w:name="z144" w:id="129"/>
    <w:p>
      <w:pPr>
        <w:spacing w:after="0"/>
        <w:ind w:left="0"/>
        <w:jc w:val="both"/>
      </w:pPr>
      <w:r>
        <w:rPr>
          <w:rFonts w:ascii="Times New Roman"/>
          <w:b w:val="false"/>
          <w:i w:val="false"/>
          <w:color w:val="000000"/>
          <w:sz w:val="28"/>
        </w:rPr>
        <w:t>
      наличие у умершего назначение пенсий по возрасту, базовой пенсии и пособий;</w:t>
      </w:r>
    </w:p>
    <w:bookmarkEnd w:id="129"/>
    <w:bookmarkStart w:name="z145" w:id="130"/>
    <w:p>
      <w:pPr>
        <w:spacing w:after="0"/>
        <w:ind w:left="0"/>
        <w:jc w:val="both"/>
      </w:pPr>
      <w:r>
        <w:rPr>
          <w:rFonts w:ascii="Times New Roman"/>
          <w:b w:val="false"/>
          <w:i w:val="false"/>
          <w:color w:val="000000"/>
          <w:sz w:val="28"/>
        </w:rPr>
        <w:t>
      обращение за единовременной выплатой на погребение последовало не позднее трех лет после месяца смерти получателя пенсии или пособий;</w:t>
      </w:r>
    </w:p>
    <w:bookmarkEnd w:id="130"/>
    <w:bookmarkStart w:name="z146" w:id="131"/>
    <w:p>
      <w:pPr>
        <w:spacing w:after="0"/>
        <w:ind w:left="0"/>
        <w:jc w:val="both"/>
      </w:pPr>
      <w:r>
        <w:rPr>
          <w:rFonts w:ascii="Times New Roman"/>
          <w:b w:val="false"/>
          <w:i w:val="false"/>
          <w:color w:val="000000"/>
          <w:sz w:val="28"/>
        </w:rPr>
        <w:t>
      При положительном результате проверки по указанным параметрам заявление перемещается в журнал входящих сообщений, предназначенных для обработки в Е-макет.</w:t>
      </w:r>
    </w:p>
    <w:bookmarkEnd w:id="131"/>
    <w:bookmarkStart w:name="z147" w:id="132"/>
    <w:p>
      <w:pPr>
        <w:spacing w:after="0"/>
        <w:ind w:left="0"/>
        <w:jc w:val="both"/>
      </w:pPr>
      <w:r>
        <w:rPr>
          <w:rFonts w:ascii="Times New Roman"/>
          <w:b w:val="false"/>
          <w:i w:val="false"/>
          <w:color w:val="000000"/>
          <w:sz w:val="28"/>
        </w:rPr>
        <w:t>
      Заявителю, обратившемуся за назначением базовой пенсии, государственных социальных пособий по инвалидности, по случаю потери кормильца и единовременной выплаты на погребение посредством портала, в личный кабинет заявителя направляется уведомление о принятии электронного заявления.";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49" w:id="133"/>
    <w:p>
      <w:pPr>
        <w:spacing w:after="0"/>
        <w:ind w:left="0"/>
        <w:jc w:val="both"/>
      </w:pPr>
      <w:r>
        <w:rPr>
          <w:rFonts w:ascii="Times New Roman"/>
          <w:b w:val="false"/>
          <w:i w:val="false"/>
          <w:color w:val="000000"/>
          <w:sz w:val="28"/>
        </w:rPr>
        <w:t xml:space="preserve">
      "33. Уполномоченный орган рассматривает ЭМД и принимает решение о назначении (изменении, возобновлении выплаты, отказе в назначении) пенсионных выплат по возрасту в течение пяти рабочих дней, базовой пенсии и пособий - в течение четырех рабочих дней со дня поступления ЭМД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133"/>
    <w:bookmarkStart w:name="z150" w:id="134"/>
    <w:p>
      <w:pPr>
        <w:spacing w:after="0"/>
        <w:ind w:left="0"/>
        <w:jc w:val="both"/>
      </w:pPr>
      <w:r>
        <w:rPr>
          <w:rFonts w:ascii="Times New Roman"/>
          <w:b w:val="false"/>
          <w:i w:val="false"/>
          <w:color w:val="000000"/>
          <w:sz w:val="28"/>
        </w:rPr>
        <w:t xml:space="preserve">
      При выявлении оснований для отказа в назначении (изменении, возобновлении выплаты) пенсий и пособий уполномоченный орган направляет заявителю уведомление о предварительном решении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w:t>
      </w:r>
    </w:p>
    <w:bookmarkEnd w:id="134"/>
    <w:bookmarkStart w:name="z151" w:id="135"/>
    <w:p>
      <w:pPr>
        <w:spacing w:after="0"/>
        <w:ind w:left="0"/>
        <w:jc w:val="both"/>
      </w:pPr>
      <w:r>
        <w:rPr>
          <w:rFonts w:ascii="Times New Roman"/>
          <w:b w:val="false"/>
          <w:i w:val="false"/>
          <w:color w:val="000000"/>
          <w:sz w:val="28"/>
        </w:rPr>
        <w:t>
      Возражения заявителя по предварительному решению принимаются уполномоченным органом в течение 2 (двух) рабочих дней со дня его получения.</w:t>
      </w:r>
    </w:p>
    <w:bookmarkEnd w:id="135"/>
    <w:bookmarkStart w:name="z152" w:id="136"/>
    <w:p>
      <w:pPr>
        <w:spacing w:after="0"/>
        <w:ind w:left="0"/>
        <w:jc w:val="both"/>
      </w:pPr>
      <w:r>
        <w:rPr>
          <w:rFonts w:ascii="Times New Roman"/>
          <w:b w:val="false"/>
          <w:i w:val="false"/>
          <w:color w:val="000000"/>
          <w:sz w:val="28"/>
        </w:rPr>
        <w:t>
      По результатам заслушивания уполномоченный орган принимает решение о назначении (изменении, возобновлении выплаты) или формирует мотивированный отказ в оказании государственной услуги.</w:t>
      </w:r>
    </w:p>
    <w:bookmarkEnd w:id="136"/>
    <w:bookmarkStart w:name="z153" w:id="137"/>
    <w:p>
      <w:pPr>
        <w:spacing w:after="0"/>
        <w:ind w:left="0"/>
        <w:jc w:val="both"/>
      </w:pPr>
      <w:r>
        <w:rPr>
          <w:rFonts w:ascii="Times New Roman"/>
          <w:b w:val="false"/>
          <w:i w:val="false"/>
          <w:color w:val="000000"/>
          <w:sz w:val="28"/>
        </w:rPr>
        <w:t>
      При этом при обращении заявителя через Государственную корпорацию уполномоченный орган направляет результат рассмотрения в Государственную корпорацию через шлюз "электронного правительства" не позднее, чем за сутки до истечения срока рассмотрения.";</w:t>
      </w:r>
    </w:p>
    <w:bookmarkEnd w:id="137"/>
    <w:bookmarkStart w:name="z154" w:id="1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138"/>
    <w:bookmarkStart w:name="z155" w:id="139"/>
    <w:p>
      <w:pPr>
        <w:spacing w:after="0"/>
        <w:ind w:left="0"/>
        <w:jc w:val="both"/>
      </w:pPr>
      <w:r>
        <w:rPr>
          <w:rFonts w:ascii="Times New Roman"/>
          <w:b w:val="false"/>
          <w:i w:val="false"/>
          <w:color w:val="000000"/>
          <w:sz w:val="28"/>
        </w:rPr>
        <w:t xml:space="preserve">
      "34. Если для принятия решения о назначении (изменении, возобновлении, выплаты) пенсий и пособий требуется приобщение к ЭМД дополнительных документов и (или) доход не подтверждается сведениями централизованной базы данных о перечислении обязательных пенсионных взносов, социальных отчислений в государственный фонд социального страхования, отчислений и /или взносов в фонд обязательного медицинского страхования и индивидуального подоходного налога уполномоченный орган возвращает ЭМД и через отделение Государственной корпорации направляет уведомление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уведомления ставит в известность заявителя, в том числе посредством передачи sms-оповещения на мобильный телефон, о представлении дополнительных документов в течение двадцати пяти рабочих дней со дня получения уведомления или sms-оповещения на мобильный телефон.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57" w:id="140"/>
    <w:p>
      <w:pPr>
        <w:spacing w:after="0"/>
        <w:ind w:left="0"/>
        <w:jc w:val="both"/>
      </w:pPr>
      <w:r>
        <w:rPr>
          <w:rFonts w:ascii="Times New Roman"/>
          <w:b w:val="false"/>
          <w:i w:val="false"/>
          <w:color w:val="000000"/>
          <w:sz w:val="28"/>
        </w:rPr>
        <w:t>
      "38. Обжалование решений, действий (бездействий) уполномоченного органа и (или) его должностных лиц, Государственной корпорации и (или) ее работников по вопросам оказания государственных услуг, указанных в перечне основных требований к оказанию государственной услуги, осуществляется путем подачи жалобы на имя руководителя уполномоченного органа и (или) Министерства и (или) Государственной корпорации.";</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59" w:id="141"/>
    <w:p>
      <w:pPr>
        <w:spacing w:after="0"/>
        <w:ind w:left="0"/>
        <w:jc w:val="both"/>
      </w:pPr>
      <w:r>
        <w:rPr>
          <w:rFonts w:ascii="Times New Roman"/>
          <w:b w:val="false"/>
          <w:i w:val="false"/>
          <w:color w:val="000000"/>
          <w:sz w:val="28"/>
        </w:rPr>
        <w:t xml:space="preserve">
      "45. При представлении получателем базовой пенсии дополнительных документов о стаже участия в пенсионной системе, изменение размера базовой пенсии осуществляется со дня подачи заявления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а для получателей базовой пенсии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41"/>
    <w:bookmarkStart w:name="z160" w:id="142"/>
    <w:p>
      <w:pPr>
        <w:spacing w:after="0"/>
        <w:ind w:left="0"/>
        <w:jc w:val="both"/>
      </w:pPr>
      <w:r>
        <w:rPr>
          <w:rFonts w:ascii="Times New Roman"/>
          <w:b w:val="false"/>
          <w:i w:val="false"/>
          <w:color w:val="000000"/>
          <w:sz w:val="28"/>
        </w:rPr>
        <w:t xml:space="preserve">
      При изменении размера базовой пенсии уполномоченными государственными органами, осуществляющими назначение пенсионных выплат за выслугу лет, направляются в филиалы Государственной корпорации выписки о новом размере базовой пенсии по форме 1-ВС-повышение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1500.</w:t>
      </w:r>
    </w:p>
    <w:bookmarkEnd w:id="142"/>
    <w:bookmarkStart w:name="z161" w:id="143"/>
    <w:p>
      <w:pPr>
        <w:spacing w:after="0"/>
        <w:ind w:left="0"/>
        <w:jc w:val="both"/>
      </w:pPr>
      <w:r>
        <w:rPr>
          <w:rFonts w:ascii="Times New Roman"/>
          <w:b w:val="false"/>
          <w:i w:val="false"/>
          <w:color w:val="000000"/>
          <w:sz w:val="28"/>
        </w:rPr>
        <w:t>
      При представлении дополнительных документов о стаже участия в пенсионной системе получателем базовой пенсии, назначенной до 1 июля 2018 года, изменение размера базовой пенсии осуществляется с 1 июля 2018 года при условии обращения с заявлением до 31 декабря 2018 года.";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63" w:id="144"/>
    <w:p>
      <w:pPr>
        <w:spacing w:after="0"/>
        <w:ind w:left="0"/>
        <w:jc w:val="both"/>
      </w:pPr>
      <w:r>
        <w:rPr>
          <w:rFonts w:ascii="Times New Roman"/>
          <w:b w:val="false"/>
          <w:i w:val="false"/>
          <w:color w:val="000000"/>
          <w:sz w:val="28"/>
        </w:rPr>
        <w:t>
      "48. При достижении лицом с инвалидностью пенсионного возраста, выплата пособия по инвалидности прекращается или пересматривается с учетом размера получаемых пенсионных выплат по возрасту.";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65" w:id="145"/>
    <w:p>
      <w:pPr>
        <w:spacing w:after="0"/>
        <w:ind w:left="0"/>
        <w:jc w:val="both"/>
      </w:pPr>
      <w:r>
        <w:rPr>
          <w:rFonts w:ascii="Times New Roman"/>
          <w:b w:val="false"/>
          <w:i w:val="false"/>
          <w:color w:val="000000"/>
          <w:sz w:val="28"/>
        </w:rPr>
        <w:t xml:space="preserve">
      "50. Лица, прибывшие на постоянное местожительство в Республику Казахстан из государств-участников Содружества Независимых Государств,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после поступления пенсионного дела.";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67" w:id="146"/>
    <w:p>
      <w:pPr>
        <w:spacing w:after="0"/>
        <w:ind w:left="0"/>
        <w:jc w:val="both"/>
      </w:pPr>
      <w:r>
        <w:rPr>
          <w:rFonts w:ascii="Times New Roman"/>
          <w:b w:val="false"/>
          <w:i w:val="false"/>
          <w:color w:val="000000"/>
          <w:sz w:val="28"/>
        </w:rPr>
        <w:t>
      "61. Доставка пенсий и пособий на дом производится следующим категориям:</w:t>
      </w:r>
    </w:p>
    <w:bookmarkEnd w:id="146"/>
    <w:bookmarkStart w:name="z168" w:id="147"/>
    <w:p>
      <w:pPr>
        <w:spacing w:after="0"/>
        <w:ind w:left="0"/>
        <w:jc w:val="both"/>
      </w:pPr>
      <w:r>
        <w:rPr>
          <w:rFonts w:ascii="Times New Roman"/>
          <w:b w:val="false"/>
          <w:i w:val="false"/>
          <w:color w:val="000000"/>
          <w:sz w:val="28"/>
        </w:rPr>
        <w:t>
      лицам с инвалидностью и участникам Великой Отечественной войны;</w:t>
      </w:r>
    </w:p>
    <w:bookmarkEnd w:id="147"/>
    <w:bookmarkStart w:name="z169" w:id="148"/>
    <w:p>
      <w:pPr>
        <w:spacing w:after="0"/>
        <w:ind w:left="0"/>
        <w:jc w:val="both"/>
      </w:pPr>
      <w:r>
        <w:rPr>
          <w:rFonts w:ascii="Times New Roman"/>
          <w:b w:val="false"/>
          <w:i w:val="false"/>
          <w:color w:val="000000"/>
          <w:sz w:val="28"/>
        </w:rPr>
        <w:t>
      получателям пенсий и пособий, достигшим восьмидесятилетнего возраста;</w:t>
      </w:r>
    </w:p>
    <w:bookmarkEnd w:id="148"/>
    <w:bookmarkStart w:name="z170" w:id="149"/>
    <w:p>
      <w:pPr>
        <w:spacing w:after="0"/>
        <w:ind w:left="0"/>
        <w:jc w:val="both"/>
      </w:pPr>
      <w:r>
        <w:rPr>
          <w:rFonts w:ascii="Times New Roman"/>
          <w:b w:val="false"/>
          <w:i w:val="false"/>
          <w:color w:val="000000"/>
          <w:sz w:val="28"/>
        </w:rPr>
        <w:t xml:space="preserve">
      лицам с инвалидностью первой группы; </w:t>
      </w:r>
    </w:p>
    <w:bookmarkEnd w:id="149"/>
    <w:bookmarkStart w:name="z171" w:id="150"/>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150"/>
    <w:bookmarkStart w:name="z172" w:id="151"/>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Start w:name="z174" w:id="152"/>
    <w:p>
      <w:pPr>
        <w:spacing w:after="0"/>
        <w:ind w:left="0"/>
        <w:jc w:val="both"/>
      </w:pPr>
      <w:r>
        <w:rPr>
          <w:rFonts w:ascii="Times New Roman"/>
          <w:b w:val="false"/>
          <w:i w:val="false"/>
          <w:color w:val="000000"/>
          <w:sz w:val="28"/>
        </w:rPr>
        <w:t>
      "64. Отделение Государственной корпорации на основании решения уполномоченного органа по форме согласно приложению 46 к настоящим Правилам приостанавливает выплату пенсий и пособий с первого числа следующего месяца:</w:t>
      </w:r>
    </w:p>
    <w:bookmarkEnd w:id="152"/>
    <w:bookmarkStart w:name="z175" w:id="153"/>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пенсий и пособий;</w:t>
      </w:r>
    </w:p>
    <w:bookmarkEnd w:id="153"/>
    <w:bookmarkStart w:name="z176" w:id="154"/>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кандаса, в том числе из ИС;</w:t>
      </w:r>
    </w:p>
    <w:bookmarkEnd w:id="154"/>
    <w:bookmarkStart w:name="z177" w:id="155"/>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ИС;</w:t>
      </w:r>
    </w:p>
    <w:bookmarkEnd w:id="155"/>
    <w:bookmarkStart w:name="z178" w:id="156"/>
    <w:p>
      <w:pPr>
        <w:spacing w:after="0"/>
        <w:ind w:left="0"/>
        <w:jc w:val="both"/>
      </w:pPr>
      <w:r>
        <w:rPr>
          <w:rFonts w:ascii="Times New Roman"/>
          <w:b w:val="false"/>
          <w:i w:val="false"/>
          <w:color w:val="000000"/>
          <w:sz w:val="28"/>
        </w:rPr>
        <w:t>
      4) о выявлении фактов лишения родительских прав родителя (-ей) и прав опекуна (попечителей об освобожденных и отстраненных опекунах (попечителях), смены опекуна (попечителя), в том числе при выбытии опекаемого из одного медико-социального учреждения в другое, до назначении нового опекуна (попечителя), в том числе из ИС;</w:t>
      </w:r>
    </w:p>
    <w:bookmarkEnd w:id="156"/>
    <w:bookmarkStart w:name="z179" w:id="157"/>
    <w:p>
      <w:pPr>
        <w:spacing w:after="0"/>
        <w:ind w:left="0"/>
        <w:jc w:val="both"/>
      </w:pPr>
      <w:r>
        <w:rPr>
          <w:rFonts w:ascii="Times New Roman"/>
          <w:b w:val="false"/>
          <w:i w:val="false"/>
          <w:color w:val="000000"/>
          <w:sz w:val="28"/>
        </w:rPr>
        <w:t>
      5)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в том числе из ИС;</w:t>
      </w:r>
    </w:p>
    <w:bookmarkEnd w:id="157"/>
    <w:bookmarkStart w:name="z180" w:id="158"/>
    <w:p>
      <w:pPr>
        <w:spacing w:after="0"/>
        <w:ind w:left="0"/>
        <w:jc w:val="both"/>
      </w:pPr>
      <w:r>
        <w:rPr>
          <w:rFonts w:ascii="Times New Roman"/>
          <w:b w:val="false"/>
          <w:i w:val="false"/>
          <w:color w:val="000000"/>
          <w:sz w:val="28"/>
        </w:rPr>
        <w:t>
      6) о выявлении факта трудоустройства лиц, занятых уходом за детьми, братьями, сестрами или внуками умершего кормильца, в том числе из ИС;</w:t>
      </w:r>
    </w:p>
    <w:bookmarkEnd w:id="158"/>
    <w:bookmarkStart w:name="z181" w:id="159"/>
    <w:p>
      <w:pPr>
        <w:spacing w:after="0"/>
        <w:ind w:left="0"/>
        <w:jc w:val="both"/>
      </w:pPr>
      <w:r>
        <w:rPr>
          <w:rFonts w:ascii="Times New Roman"/>
          <w:b w:val="false"/>
          <w:i w:val="false"/>
          <w:color w:val="000000"/>
          <w:sz w:val="28"/>
        </w:rPr>
        <w:t>
      7) об отчислении получателя государственного социального пособия по случаю потери кормильца старше восемнадцати лет из учебного заведения или о переводе его на заочную форму обучения, в том числе из информационных систем;</w:t>
      </w:r>
    </w:p>
    <w:bookmarkEnd w:id="159"/>
    <w:bookmarkStart w:name="z182" w:id="160"/>
    <w:p>
      <w:pPr>
        <w:spacing w:after="0"/>
        <w:ind w:left="0"/>
        <w:jc w:val="both"/>
      </w:pPr>
      <w:r>
        <w:rPr>
          <w:rFonts w:ascii="Times New Roman"/>
          <w:b w:val="false"/>
          <w:i w:val="false"/>
          <w:color w:val="000000"/>
          <w:sz w:val="28"/>
        </w:rPr>
        <w:t>
      8) о выявлении факта утраты или выхода из гражданства Республики Казахстан до получения вида на жительство иностранца, в том числе из информационных систем;</w:t>
      </w:r>
    </w:p>
    <w:bookmarkEnd w:id="160"/>
    <w:bookmarkStart w:name="z183" w:id="161"/>
    <w:p>
      <w:pPr>
        <w:spacing w:after="0"/>
        <w:ind w:left="0"/>
        <w:jc w:val="both"/>
      </w:pPr>
      <w:r>
        <w:rPr>
          <w:rFonts w:ascii="Times New Roman"/>
          <w:b w:val="false"/>
          <w:i w:val="false"/>
          <w:color w:val="000000"/>
          <w:sz w:val="28"/>
        </w:rPr>
        <w:t>
      9) при выявлении факта получения пенсионных выплат, пособий в государствах-участниках Содружества Независимых Государств, за исключением пенсий, назначенных в соответствии с Соглашением о пенсионном обеспечении трудящихся государств-членов Евразийского экономического союза.</w:t>
      </w:r>
    </w:p>
    <w:bookmarkEnd w:id="161"/>
    <w:bookmarkStart w:name="z184" w:id="162"/>
    <w:p>
      <w:pPr>
        <w:spacing w:after="0"/>
        <w:ind w:left="0"/>
        <w:jc w:val="both"/>
      </w:pPr>
      <w:r>
        <w:rPr>
          <w:rFonts w:ascii="Times New Roman"/>
          <w:b w:val="false"/>
          <w:i w:val="false"/>
          <w:color w:val="000000"/>
          <w:sz w:val="28"/>
        </w:rPr>
        <w:t>
      При приостановлении пенсий и пособий по причине выявления факта получения пенсионных выплат и пособий в государствах-участниках Содружества Независимых Государств, за исключением пенсий, назначенных в соответствии с Соглашением о пенсионном обеспечении трудящихся государств-членов Евразийского экономического союза, возобновление выплаты производится со дня приостановления, но не более чем за три года перед обращением за возобновлением выплат, при условии погашения излишне выплаченных сумм пенсий и пособий в государствах-участниках Содружества Независимых Государств.</w:t>
      </w:r>
    </w:p>
    <w:bookmarkEnd w:id="162"/>
    <w:bookmarkStart w:name="z185" w:id="163"/>
    <w:p>
      <w:pPr>
        <w:spacing w:after="0"/>
        <w:ind w:left="0"/>
        <w:jc w:val="both"/>
      </w:pPr>
      <w:r>
        <w:rPr>
          <w:rFonts w:ascii="Times New Roman"/>
          <w:b w:val="false"/>
          <w:i w:val="false"/>
          <w:color w:val="000000"/>
          <w:sz w:val="28"/>
        </w:rPr>
        <w:t>
      65. Отделение Государственной корпорации на основании решения уполномоченного органа по форме согласно приложению 47 к настоящим Правилам прекращает выплату пенсий или пособий с первого числа следующего месяца в случаях:</w:t>
      </w:r>
    </w:p>
    <w:bookmarkEnd w:id="163"/>
    <w:bookmarkStart w:name="z186" w:id="164"/>
    <w:p>
      <w:pPr>
        <w:spacing w:after="0"/>
        <w:ind w:left="0"/>
        <w:jc w:val="both"/>
      </w:pPr>
      <w:r>
        <w:rPr>
          <w:rFonts w:ascii="Times New Roman"/>
          <w:b w:val="false"/>
          <w:i w:val="false"/>
          <w:color w:val="000000"/>
          <w:sz w:val="28"/>
        </w:rPr>
        <w:t>
      смерти получателя;</w:t>
      </w:r>
    </w:p>
    <w:bookmarkEnd w:id="164"/>
    <w:bookmarkStart w:name="z187" w:id="165"/>
    <w:p>
      <w:pPr>
        <w:spacing w:after="0"/>
        <w:ind w:left="0"/>
        <w:jc w:val="both"/>
      </w:pPr>
      <w:r>
        <w:rPr>
          <w:rFonts w:ascii="Times New Roman"/>
          <w:b w:val="false"/>
          <w:i w:val="false"/>
          <w:color w:val="000000"/>
          <w:sz w:val="28"/>
        </w:rPr>
        <w:t>
      поступления запроса пенсионного дела/дела получателя пособия от уполномоченного органа страны выезда;</w:t>
      </w:r>
    </w:p>
    <w:bookmarkEnd w:id="165"/>
    <w:bookmarkStart w:name="z188" w:id="166"/>
    <w:p>
      <w:pPr>
        <w:spacing w:after="0"/>
        <w:ind w:left="0"/>
        <w:jc w:val="both"/>
      </w:pPr>
      <w:r>
        <w:rPr>
          <w:rFonts w:ascii="Times New Roman"/>
          <w:b w:val="false"/>
          <w:i w:val="false"/>
          <w:color w:val="000000"/>
          <w:sz w:val="28"/>
        </w:rPr>
        <w:t>
      поступления заявления получателя пенсии или пособия о прекращении выплаты пенсии или пособия с предоставлением документа, подтверждающего снятие его с регистрации в органах внутренних дел;</w:t>
      </w:r>
    </w:p>
    <w:bookmarkEnd w:id="166"/>
    <w:bookmarkStart w:name="z189" w:id="167"/>
    <w:p>
      <w:pPr>
        <w:spacing w:after="0"/>
        <w:ind w:left="0"/>
        <w:jc w:val="both"/>
      </w:pPr>
      <w:r>
        <w:rPr>
          <w:rFonts w:ascii="Times New Roman"/>
          <w:b w:val="false"/>
          <w:i w:val="false"/>
          <w:color w:val="000000"/>
          <w:sz w:val="28"/>
        </w:rPr>
        <w:t>
      выявления факта утраты или выхода из гражданства Республики Казахстан получателей государственного специального пособия, в том числе из информационных систем;</w:t>
      </w:r>
    </w:p>
    <w:bookmarkEnd w:id="167"/>
    <w:bookmarkStart w:name="z190" w:id="168"/>
    <w:p>
      <w:pPr>
        <w:spacing w:after="0"/>
        <w:ind w:left="0"/>
        <w:jc w:val="both"/>
      </w:pPr>
      <w:r>
        <w:rPr>
          <w:rFonts w:ascii="Times New Roman"/>
          <w:b w:val="false"/>
          <w:i w:val="false"/>
          <w:color w:val="000000"/>
          <w:sz w:val="28"/>
        </w:rPr>
        <w:t>
      назначения (возобновления) ежемесячного пожизненного содержания судье, пребывающему в отставке, на основании уведомления Верховного суда Республики Казахстан;</w:t>
      </w:r>
    </w:p>
    <w:bookmarkEnd w:id="168"/>
    <w:bookmarkStart w:name="z191" w:id="169"/>
    <w:p>
      <w:pPr>
        <w:spacing w:after="0"/>
        <w:ind w:left="0"/>
        <w:jc w:val="both"/>
      </w:pPr>
      <w:r>
        <w:rPr>
          <w:rFonts w:ascii="Times New Roman"/>
          <w:b w:val="false"/>
          <w:i w:val="false"/>
          <w:color w:val="000000"/>
          <w:sz w:val="28"/>
        </w:rPr>
        <w:t>
      назначения уполномоченным государственным органом пенсионных выплат за выслугу лет на основании выписки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bookmarkEnd w:id="169"/>
    <w:bookmarkStart w:name="z192" w:id="170"/>
    <w:p>
      <w:pPr>
        <w:spacing w:after="0"/>
        <w:ind w:left="0"/>
        <w:jc w:val="both"/>
      </w:pPr>
      <w:r>
        <w:rPr>
          <w:rFonts w:ascii="Times New Roman"/>
          <w:b w:val="false"/>
          <w:i w:val="false"/>
          <w:color w:val="000000"/>
          <w:sz w:val="28"/>
        </w:rPr>
        <w:t>
      выявления факта выезда получателей пенсий и пособий на постоянное местожительство за пределы Республики Казахстан, в том числе из ИС;</w:t>
      </w:r>
    </w:p>
    <w:bookmarkEnd w:id="170"/>
    <w:bookmarkStart w:name="z193" w:id="171"/>
    <w:p>
      <w:pPr>
        <w:spacing w:after="0"/>
        <w:ind w:left="0"/>
        <w:jc w:val="both"/>
      </w:pPr>
      <w:r>
        <w:rPr>
          <w:rFonts w:ascii="Times New Roman"/>
          <w:b w:val="false"/>
          <w:i w:val="false"/>
          <w:color w:val="000000"/>
          <w:sz w:val="28"/>
        </w:rPr>
        <w:t>
      выявления факта предоставления заявителем недостоверных сведений, повлекших за собой необоснованное назначение.</w:t>
      </w:r>
    </w:p>
    <w:bookmarkEnd w:id="171"/>
    <w:bookmarkStart w:name="z194" w:id="172"/>
    <w:p>
      <w:pPr>
        <w:spacing w:after="0"/>
        <w:ind w:left="0"/>
        <w:jc w:val="both"/>
      </w:pPr>
      <w:r>
        <w:rPr>
          <w:rFonts w:ascii="Times New Roman"/>
          <w:b w:val="false"/>
          <w:i w:val="false"/>
          <w:color w:val="000000"/>
          <w:sz w:val="28"/>
        </w:rPr>
        <w:t>
      При прекращении выплаты пенсий и пособий по причине выявления факта предоставления заявителем недостоверных сведений, повлекших за собой необоснованное первичное назначение, производится процедура нового назначения в порядке, предусмотренном настоящими Правилами.</w:t>
      </w:r>
    </w:p>
    <w:bookmarkEnd w:id="172"/>
    <w:bookmarkStart w:name="z195" w:id="173"/>
    <w:p>
      <w:pPr>
        <w:spacing w:after="0"/>
        <w:ind w:left="0"/>
        <w:jc w:val="both"/>
      </w:pPr>
      <w:r>
        <w:rPr>
          <w:rFonts w:ascii="Times New Roman"/>
          <w:b w:val="false"/>
          <w:i w:val="false"/>
          <w:color w:val="000000"/>
          <w:sz w:val="28"/>
        </w:rPr>
        <w:t>
      Уполномоченный орган при утверждении решения о прекращении выплаты по причине выявления факта предоставления заявителем недостоверных сведений, повлекших необоснованное назначение,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bookmarkEnd w:id="173"/>
    <w:bookmarkStart w:name="z196" w:id="174"/>
    <w:p>
      <w:pPr>
        <w:spacing w:after="0"/>
        <w:ind w:left="0"/>
        <w:jc w:val="both"/>
      </w:pPr>
      <w:r>
        <w:rPr>
          <w:rFonts w:ascii="Times New Roman"/>
          <w:b w:val="false"/>
          <w:i w:val="false"/>
          <w:color w:val="000000"/>
          <w:sz w:val="28"/>
        </w:rPr>
        <w:t>
      При вынесении судебного решения о предоставлении фиктивных документов, выплата пенсий и пособий прекращается с момента первоначального назначения.</w:t>
      </w:r>
    </w:p>
    <w:bookmarkEnd w:id="174"/>
    <w:bookmarkStart w:name="z197" w:id="175"/>
    <w:p>
      <w:pPr>
        <w:spacing w:after="0"/>
        <w:ind w:left="0"/>
        <w:jc w:val="both"/>
      </w:pPr>
      <w:r>
        <w:rPr>
          <w:rFonts w:ascii="Times New Roman"/>
          <w:b w:val="false"/>
          <w:i w:val="false"/>
          <w:color w:val="000000"/>
          <w:sz w:val="28"/>
        </w:rPr>
        <w:t xml:space="preserve">
      66. При приостановлении выплаты пенсий и пособий по основаниям, предусмотренным подпунктами 1), 2) и 4) пункта 64 настоящих Правил, возобновление выплаты производится со дня приостановления, но не более чем за три года перед обращением за их получением,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73 изложить в следующей редакции:</w:t>
      </w:r>
    </w:p>
    <w:bookmarkStart w:name="z199" w:id="176"/>
    <w:p>
      <w:pPr>
        <w:spacing w:after="0"/>
        <w:ind w:left="0"/>
        <w:jc w:val="both"/>
      </w:pPr>
      <w:r>
        <w:rPr>
          <w:rFonts w:ascii="Times New Roman"/>
          <w:b w:val="false"/>
          <w:i w:val="false"/>
          <w:color w:val="000000"/>
          <w:sz w:val="28"/>
        </w:rPr>
        <w:t>
      "2) свидетельство или уведомление о смерти получателя или документ, подтверждающий факт смерти, выданный уполномоченным органом других государств и заверенный апостилем.";</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201" w:id="177"/>
    <w:p>
      <w:pPr>
        <w:spacing w:after="0"/>
        <w:ind w:left="0"/>
        <w:jc w:val="both"/>
      </w:pPr>
      <w:r>
        <w:rPr>
          <w:rFonts w:ascii="Times New Roman"/>
          <w:b w:val="false"/>
          <w:i w:val="false"/>
          <w:color w:val="000000"/>
          <w:sz w:val="28"/>
        </w:rPr>
        <w:t xml:space="preserve">
      "74. Перечень основных требований к оказанию государственной услуги по назначению единовременной выплаты на погребение,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регламентирован согласно </w:t>
      </w:r>
      <w:r>
        <w:rPr>
          <w:rFonts w:ascii="Times New Roman"/>
          <w:b w:val="false"/>
          <w:i w:val="false"/>
          <w:color w:val="000000"/>
          <w:sz w:val="28"/>
        </w:rPr>
        <w:t>приложением 50</w:t>
      </w:r>
      <w:r>
        <w:rPr>
          <w:rFonts w:ascii="Times New Roman"/>
          <w:b w:val="false"/>
          <w:i w:val="false"/>
          <w:color w:val="000000"/>
          <w:sz w:val="28"/>
        </w:rPr>
        <w:t xml:space="preserve"> к настоящим Правилам в форме перечня основных требований к оказанию государственной услуги.";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203" w:id="178"/>
    <w:p>
      <w:pPr>
        <w:spacing w:after="0"/>
        <w:ind w:left="0"/>
        <w:jc w:val="both"/>
      </w:pPr>
      <w:r>
        <w:rPr>
          <w:rFonts w:ascii="Times New Roman"/>
          <w:b w:val="false"/>
          <w:i w:val="false"/>
          <w:color w:val="000000"/>
          <w:sz w:val="28"/>
        </w:rPr>
        <w:t>
      "86. Детям с инвалидностью с нарушением опорно-двигательного аппарата, проживающим в государственных медико-социальных учреждениях (организациях) в условиях стационара и находящимся на полном государственном обеспечении, государственные социальные пособия по инвалидности и по случаю потери кормильца выплачиваются в полном объеме, путем зачисления на их банковские счета, открытые в уполномоченной организации по выдаче пенсий и пособий.";</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205" w:id="179"/>
    <w:p>
      <w:pPr>
        <w:spacing w:after="0"/>
        <w:ind w:left="0"/>
        <w:jc w:val="both"/>
      </w:pPr>
      <w:r>
        <w:rPr>
          <w:rFonts w:ascii="Times New Roman"/>
          <w:b w:val="false"/>
          <w:i w:val="false"/>
          <w:color w:val="000000"/>
          <w:sz w:val="28"/>
        </w:rPr>
        <w:t xml:space="preserve">
      "89. Для списания сумм пенсий и пособий, излишне перечисленных (выплаченных) получателям по причинам, не зависящим от них, отделение Государственной корпорации обращается с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акта об установлении юридического факта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 </w:t>
      </w:r>
    </w:p>
    <w:bookmarkEnd w:id="179"/>
    <w:bookmarkStart w:name="z206" w:id="180"/>
    <w:p>
      <w:pPr>
        <w:spacing w:after="0"/>
        <w:ind w:left="0"/>
        <w:jc w:val="both"/>
      </w:pPr>
      <w:r>
        <w:rPr>
          <w:rFonts w:ascii="Times New Roman"/>
          <w:b w:val="false"/>
          <w:i w:val="false"/>
          <w:color w:val="000000"/>
          <w:sz w:val="28"/>
        </w:rPr>
        <w:t>
      Списание излишне перечисленных (выплаченных) сумм Государственной корпорации производится по акту списания на основании:</w:t>
      </w:r>
    </w:p>
    <w:bookmarkEnd w:id="180"/>
    <w:bookmarkStart w:name="z207" w:id="181"/>
    <w:p>
      <w:pPr>
        <w:spacing w:after="0"/>
        <w:ind w:left="0"/>
        <w:jc w:val="both"/>
      </w:pPr>
      <w:r>
        <w:rPr>
          <w:rFonts w:ascii="Times New Roman"/>
          <w:b w:val="false"/>
          <w:i w:val="false"/>
          <w:color w:val="000000"/>
          <w:sz w:val="28"/>
        </w:rPr>
        <w:t>
      судебных актов (решений, приговоров, постановлений), в том числе об отказе в удовлетворении исковых требований о взыскании излишне перечисленных (выплаченных) сумм, по установленным основаниям гражданского законодательства, как не подлежащих возврату денежных средств, полученных в качестве неосновательного обогащения, а также при применении срока исковой давности;</w:t>
      </w:r>
    </w:p>
    <w:bookmarkEnd w:id="181"/>
    <w:bookmarkStart w:name="z208" w:id="182"/>
    <w:p>
      <w:pPr>
        <w:spacing w:after="0"/>
        <w:ind w:left="0"/>
        <w:jc w:val="both"/>
      </w:pPr>
      <w:r>
        <w:rPr>
          <w:rFonts w:ascii="Times New Roman"/>
          <w:b w:val="false"/>
          <w:i w:val="false"/>
          <w:color w:val="000000"/>
          <w:sz w:val="28"/>
        </w:rPr>
        <w:t>
      судебных актов (постановлений, определений) о прекращении производства по делу в связи со смертью ответчика (должника, обвиняемого);</w:t>
      </w:r>
    </w:p>
    <w:bookmarkEnd w:id="182"/>
    <w:bookmarkStart w:name="z209" w:id="183"/>
    <w:p>
      <w:pPr>
        <w:spacing w:after="0"/>
        <w:ind w:left="0"/>
        <w:jc w:val="both"/>
      </w:pPr>
      <w:r>
        <w:rPr>
          <w:rFonts w:ascii="Times New Roman"/>
          <w:b w:val="false"/>
          <w:i w:val="false"/>
          <w:color w:val="000000"/>
          <w:sz w:val="28"/>
        </w:rPr>
        <w:t>
      постановлений судебных исполнителей по взысканию в пользу физических и юридических лиц о прекращении исполнительного производства в связи со смертью должника и отсутствием правопреемника.";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211" w:id="184"/>
    <w:p>
      <w:pPr>
        <w:spacing w:after="0"/>
        <w:ind w:left="0"/>
        <w:jc w:val="both"/>
      </w:pPr>
      <w:r>
        <w:rPr>
          <w:rFonts w:ascii="Times New Roman"/>
          <w:b w:val="false"/>
          <w:i w:val="false"/>
          <w:color w:val="000000"/>
          <w:sz w:val="28"/>
        </w:rPr>
        <w:t>
      "91. Пенсионные дела/дела получателей пособий, по которым приостановлены выплаты пенсий или пособий, хранятся отдельно от действующих дел с отметкой "На контроле" до обращения самого получателя или членов семьи (наследника).";</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Start w:name="z217" w:id="185"/>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185"/>
    <w:bookmarkStart w:name="z218" w:id="1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6"/>
    <w:bookmarkStart w:name="z219" w:id="18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87"/>
    <w:bookmarkStart w:name="z220" w:id="18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88"/>
    <w:bookmarkStart w:name="z221" w:id="18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Н.Е.</w:t>
      </w:r>
    </w:p>
    <w:bookmarkEnd w:id="189"/>
    <w:bookmarkStart w:name="z222" w:id="19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224" w:id="191"/>
      <w:r>
        <w:rPr>
          <w:rFonts w:ascii="Times New Roman"/>
          <w:b w:val="false"/>
          <w:i w:val="false"/>
          <w:color w:val="000000"/>
          <w:sz w:val="28"/>
        </w:rPr>
        <w:t>
      СОГЛАСОВАН</w:t>
      </w:r>
    </w:p>
    <w:bookmarkEnd w:id="19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5" w:id="192"/>
      <w:r>
        <w:rPr>
          <w:rFonts w:ascii="Times New Roman"/>
          <w:b w:val="false"/>
          <w:i w:val="false"/>
          <w:color w:val="000000"/>
          <w:sz w:val="28"/>
        </w:rPr>
        <w:t>
      СОГЛАСОВАН</w:t>
      </w:r>
    </w:p>
    <w:bookmarkEnd w:id="19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6" w:id="193"/>
      <w:r>
        <w:rPr>
          <w:rFonts w:ascii="Times New Roman"/>
          <w:b w:val="false"/>
          <w:i w:val="false"/>
          <w:color w:val="000000"/>
          <w:sz w:val="28"/>
        </w:rPr>
        <w:t>
      СОГЛАСОВАН</w:t>
      </w:r>
    </w:p>
    <w:bookmarkEnd w:id="19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229" w:id="194"/>
      <w:r>
        <w:rPr>
          <w:rFonts w:ascii="Times New Roman"/>
          <w:b w:val="false"/>
          <w:i w:val="false"/>
          <w:color w:val="000000"/>
          <w:sz w:val="28"/>
        </w:rPr>
        <w:t>
      Код района ___________________</w:t>
      </w:r>
    </w:p>
    <w:bookmarkEnd w:id="194"/>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 области (городу)</w:t>
      </w:r>
    </w:p>
    <w:bookmarkStart w:name="z230" w:id="195"/>
    <w:p>
      <w:pPr>
        <w:spacing w:after="0"/>
        <w:ind w:left="0"/>
        <w:jc w:val="left"/>
      </w:pPr>
      <w:r>
        <w:rPr>
          <w:rFonts w:ascii="Times New Roman"/>
          <w:b/>
          <w:i w:val="false"/>
          <w:color w:val="000000"/>
        </w:rPr>
        <w:t xml:space="preserve"> Заявление</w:t>
      </w:r>
    </w:p>
    <w:bookmarkEnd w:id="195"/>
    <w:p>
      <w:pPr>
        <w:spacing w:after="0"/>
        <w:ind w:left="0"/>
        <w:jc w:val="both"/>
      </w:pPr>
      <w:bookmarkStart w:name="z231" w:id="196"/>
      <w:r>
        <w:rPr>
          <w:rFonts w:ascii="Times New Roman"/>
          <w:b w:val="false"/>
          <w:i w:val="false"/>
          <w:color w:val="000000"/>
          <w:sz w:val="28"/>
        </w:rPr>
        <w:t>
      От гражданина (ки) ___________________________________________________</w:t>
      </w:r>
    </w:p>
    <w:bookmarkEnd w:id="196"/>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 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город (район) _________________________ село: ____________________________</w:t>
      </w:r>
    </w:p>
    <w:p>
      <w:pPr>
        <w:spacing w:after="0"/>
        <w:ind w:left="0"/>
        <w:jc w:val="both"/>
      </w:pPr>
      <w:r>
        <w:rPr>
          <w:rFonts w:ascii="Times New Roman"/>
          <w:b w:val="false"/>
          <w:i w:val="false"/>
          <w:color w:val="000000"/>
          <w:sz w:val="28"/>
        </w:rPr>
        <w:t>улица (микрорайон) ______________________ дом ______ квартира 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______________________________________________________</w:t>
      </w:r>
    </w:p>
    <w:p>
      <w:pPr>
        <w:spacing w:after="0"/>
        <w:ind w:left="0"/>
        <w:jc w:val="both"/>
      </w:pPr>
      <w:r>
        <w:rPr>
          <w:rFonts w:ascii="Times New Roman"/>
          <w:b w:val="false"/>
          <w:i w:val="false"/>
          <w:color w:val="000000"/>
          <w:sz w:val="28"/>
        </w:rPr>
        <w:t>Прошу назначить (возобновить) мне 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 государственное социальное пособие: по инвалидности, по случаю потери кормильца, государственное специальное пособие).</w:t>
      </w:r>
    </w:p>
    <w:bookmarkStart w:name="z232" w:id="197"/>
    <w:p>
      <w:pPr>
        <w:spacing w:after="0"/>
        <w:ind w:left="0"/>
        <w:jc w:val="both"/>
      </w:pPr>
      <w:r>
        <w:rPr>
          <w:rFonts w:ascii="Times New Roman"/>
          <w:b w:val="false"/>
          <w:i w:val="false"/>
          <w:color w:val="000000"/>
          <w:sz w:val="28"/>
        </w:rPr>
        <w:t xml:space="preserve">
      При подачи заявления на государственное социальное пособие по случаю потери кормильца указывается количество иждивенцев. </w:t>
      </w:r>
    </w:p>
    <w:bookmarkEnd w:id="197"/>
    <w:bookmarkStart w:name="z233" w:id="198"/>
    <w:p>
      <w:pPr>
        <w:spacing w:after="0"/>
        <w:ind w:left="0"/>
        <w:jc w:val="both"/>
      </w:pPr>
      <w:r>
        <w:rPr>
          <w:rFonts w:ascii="Times New Roman"/>
          <w:b w:val="false"/>
          <w:i w:val="false"/>
          <w:color w:val="000000"/>
          <w:sz w:val="28"/>
        </w:rPr>
        <w:t>
      Ранее пенсионные выплаты или пособие мне назначались/не назначались, в том числе за пределами Республики Казахстан (ненужное вычеркнуть).</w:t>
      </w:r>
    </w:p>
    <w:bookmarkEnd w:id="198"/>
    <w:bookmarkStart w:name="z234" w:id="199"/>
    <w:p>
      <w:pPr>
        <w:spacing w:after="0"/>
        <w:ind w:left="0"/>
        <w:jc w:val="both"/>
      </w:pPr>
      <w:r>
        <w:rPr>
          <w:rFonts w:ascii="Times New Roman"/>
          <w:b w:val="false"/>
          <w:i w:val="false"/>
          <w:color w:val="000000"/>
          <w:sz w:val="28"/>
        </w:rPr>
        <w:t>
      Даю согласие для исчисления среднемесячного дохода за любые три года подряд из информационной системы Министерства труда и социальной защиты населения Республики Казахстан по наиболее выгодному периоду, с которого осуществлялись обязательные пенсионные взносы в накопительные пенсионные фонды или единый накопительный пенсионный фонд с _____________года по ____________года в сумме _____________ тенге.</w:t>
      </w:r>
    </w:p>
    <w:bookmarkEnd w:id="199"/>
    <w:bookmarkStart w:name="z235" w:id="200"/>
    <w:p>
      <w:pPr>
        <w:spacing w:after="0"/>
        <w:ind w:left="0"/>
        <w:jc w:val="both"/>
      </w:pPr>
      <w:r>
        <w:rPr>
          <w:rFonts w:ascii="Times New Roman"/>
          <w:b w:val="false"/>
          <w:i w:val="false"/>
          <w:color w:val="000000"/>
          <w:sz w:val="28"/>
        </w:rPr>
        <w:t xml:space="preserve">
      Даю согласие сообщать обо всех изменениях, влекущих изменения размеров выплачиваемых пенсий или пособий,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При открытии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 </w:t>
      </w:r>
    </w:p>
    <w:bookmarkEnd w:id="200"/>
    <w:bookmarkStart w:name="z236" w:id="201"/>
    <w:p>
      <w:pPr>
        <w:spacing w:after="0"/>
        <w:ind w:left="0"/>
        <w:jc w:val="both"/>
      </w:pPr>
      <w:r>
        <w:rPr>
          <w:rFonts w:ascii="Times New Roman"/>
          <w:b w:val="false"/>
          <w:i w:val="false"/>
          <w:color w:val="000000"/>
          <w:sz w:val="28"/>
        </w:rPr>
        <w:t>
      Перечень документов, приложенных к заявлению:</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2"/>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02"/>
    <w:bookmarkStart w:name="z238" w:id="203"/>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назначении) пенсионной выплаты, базовой пенсии, государственного социального пособия: по инвалидности, по случаю потери кормильца, государственного специального пособия, путем отправления на мобильный телефон sms-оповещения. </w:t>
      </w:r>
    </w:p>
    <w:bookmarkEnd w:id="203"/>
    <w:p>
      <w:pPr>
        <w:spacing w:after="0"/>
        <w:ind w:left="0"/>
        <w:jc w:val="both"/>
      </w:pPr>
      <w:bookmarkStart w:name="z239" w:id="204"/>
      <w:r>
        <w:rPr>
          <w:rFonts w:ascii="Times New Roman"/>
          <w:b w:val="false"/>
          <w:i w:val="false"/>
          <w:color w:val="000000"/>
          <w:sz w:val="28"/>
        </w:rPr>
        <w:t>
      Контактные данные заявителя:</w:t>
      </w:r>
    </w:p>
    <w:bookmarkEnd w:id="204"/>
    <w:p>
      <w:pPr>
        <w:spacing w:after="0"/>
        <w:ind w:left="0"/>
        <w:jc w:val="both"/>
      </w:pPr>
      <w:r>
        <w:rPr>
          <w:rFonts w:ascii="Times New Roman"/>
          <w:b w:val="false"/>
          <w:i w:val="false"/>
          <w:color w:val="000000"/>
          <w:sz w:val="28"/>
        </w:rPr>
        <w:t>телефон домашний _______ мобильный____ Е-маil ____________</w:t>
      </w:r>
    </w:p>
    <w:p>
      <w:pPr>
        <w:spacing w:after="0"/>
        <w:ind w:left="0"/>
        <w:jc w:val="both"/>
      </w:pPr>
      <w:r>
        <w:rPr>
          <w:rFonts w:ascii="Times New Roman"/>
          <w:b w:val="false"/>
          <w:i w:val="false"/>
          <w:color w:val="000000"/>
          <w:sz w:val="28"/>
        </w:rPr>
        <w:t>дата подачи заявления: "______" _____________ 20 ___ года.</w:t>
      </w:r>
    </w:p>
    <w:p>
      <w:pPr>
        <w:spacing w:after="0"/>
        <w:ind w:left="0"/>
        <w:jc w:val="both"/>
      </w:pPr>
      <w:r>
        <w:rPr>
          <w:rFonts w:ascii="Times New Roman"/>
          <w:b w:val="false"/>
          <w:i w:val="false"/>
          <w:color w:val="000000"/>
          <w:sz w:val="28"/>
        </w:rPr>
        <w:t>Подпись заявителя/ЭЦП 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 года ___ часов ___ минут ___ секунд 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bookmarkStart w:name="z242" w:id="205"/>
      <w:r>
        <w:rPr>
          <w:rFonts w:ascii="Times New Roman"/>
          <w:b w:val="false"/>
          <w:i w:val="false"/>
          <w:color w:val="000000"/>
          <w:sz w:val="28"/>
        </w:rPr>
        <w:t>
      Код района ___________________________________</w:t>
      </w:r>
    </w:p>
    <w:bookmarkEnd w:id="205"/>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___________________________ области (городу)</w:t>
      </w:r>
    </w:p>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243" w:id="206"/>
    <w:p>
      <w:pPr>
        <w:spacing w:after="0"/>
        <w:ind w:left="0"/>
        <w:jc w:val="left"/>
      </w:pPr>
      <w:r>
        <w:rPr>
          <w:rFonts w:ascii="Times New Roman"/>
          <w:b/>
          <w:i w:val="false"/>
          <w:color w:val="000000"/>
        </w:rPr>
        <w:t xml:space="preserve"> Заявление</w:t>
      </w:r>
    </w:p>
    <w:bookmarkEnd w:id="206"/>
    <w:p>
      <w:pPr>
        <w:spacing w:after="0"/>
        <w:ind w:left="0"/>
        <w:jc w:val="both"/>
      </w:pPr>
      <w:bookmarkStart w:name="z244" w:id="207"/>
      <w:r>
        <w:rPr>
          <w:rFonts w:ascii="Times New Roman"/>
          <w:b w:val="false"/>
          <w:i w:val="false"/>
          <w:color w:val="000000"/>
          <w:sz w:val="28"/>
        </w:rPr>
        <w:t>
      от гражданина (ки) _______________________________________________</w:t>
      </w:r>
    </w:p>
    <w:bookmarkEnd w:id="207"/>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w:t>
      </w:r>
    </w:p>
    <w:p>
      <w:pPr>
        <w:spacing w:after="0"/>
        <w:ind w:left="0"/>
        <w:jc w:val="both"/>
      </w:pPr>
      <w:r>
        <w:rPr>
          <w:rFonts w:ascii="Times New Roman"/>
          <w:b w:val="false"/>
          <w:i w:val="false"/>
          <w:color w:val="000000"/>
          <w:sz w:val="28"/>
        </w:rPr>
        <w:t>Область ____________ город (район) _____________ село: ______ улица</w:t>
      </w:r>
    </w:p>
    <w:p>
      <w:pPr>
        <w:spacing w:after="0"/>
        <w:ind w:left="0"/>
        <w:jc w:val="both"/>
      </w:pPr>
      <w:r>
        <w:rPr>
          <w:rFonts w:ascii="Times New Roman"/>
          <w:b w:val="false"/>
          <w:i w:val="false"/>
          <w:color w:val="000000"/>
          <w:sz w:val="28"/>
        </w:rPr>
        <w:t>(микрорайон) ___ _____дом 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Прошу назначить мне, ребенку с инвалидностью, опекаемому, лицу,</w:t>
      </w:r>
    </w:p>
    <w:p>
      <w:pPr>
        <w:spacing w:after="0"/>
        <w:ind w:left="0"/>
        <w:jc w:val="both"/>
      </w:pPr>
      <w:r>
        <w:rPr>
          <w:rFonts w:ascii="Times New Roman"/>
          <w:b w:val="false"/>
          <w:i w:val="false"/>
          <w:color w:val="000000"/>
          <w:sz w:val="28"/>
        </w:rPr>
        <w:t>осуществляющему уход за лицом с инвалидностью первой группы</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 и год рождения</w:t>
      </w:r>
    </w:p>
    <w:p>
      <w:pPr>
        <w:spacing w:after="0"/>
        <w:ind w:left="0"/>
        <w:jc w:val="both"/>
      </w:pPr>
      <w:r>
        <w:rPr>
          <w:rFonts w:ascii="Times New Roman"/>
          <w:b w:val="false"/>
          <w:i w:val="false"/>
          <w:color w:val="000000"/>
          <w:sz w:val="28"/>
        </w:rPr>
        <w:t>ребенка с инвалидностью/лица с инвалидностью первой группы или опекаемого)</w:t>
      </w:r>
    </w:p>
    <w:p>
      <w:pPr>
        <w:spacing w:after="0"/>
        <w:ind w:left="0"/>
        <w:jc w:val="both"/>
      </w:pPr>
      <w:r>
        <w:rPr>
          <w:rFonts w:ascii="Times New Roman"/>
          <w:b w:val="false"/>
          <w:i w:val="false"/>
          <w:color w:val="000000"/>
          <w:sz w:val="28"/>
        </w:rPr>
        <w:t>государственное социальное пособие по инвалидности, специальное государственное</w:t>
      </w:r>
    </w:p>
    <w:p>
      <w:pPr>
        <w:spacing w:after="0"/>
        <w:ind w:left="0"/>
        <w:jc w:val="both"/>
      </w:pPr>
      <w:r>
        <w:rPr>
          <w:rFonts w:ascii="Times New Roman"/>
          <w:b w:val="false"/>
          <w:i w:val="false"/>
          <w:color w:val="000000"/>
          <w:sz w:val="28"/>
        </w:rPr>
        <w:t>пособие по инвалидности, пособие воспитывающему ребенка с инвалидностью,</w:t>
      </w:r>
    </w:p>
    <w:p>
      <w:pPr>
        <w:spacing w:after="0"/>
        <w:ind w:left="0"/>
        <w:jc w:val="both"/>
      </w:pPr>
      <w:r>
        <w:rPr>
          <w:rFonts w:ascii="Times New Roman"/>
          <w:b w:val="false"/>
          <w:i w:val="false"/>
          <w:color w:val="000000"/>
          <w:sz w:val="28"/>
        </w:rPr>
        <w:t>пособие по уходу за лицом с инвалидностью первой группы, социальной выплаты</w:t>
      </w:r>
    </w:p>
    <w:p>
      <w:pPr>
        <w:spacing w:after="0"/>
        <w:ind w:left="0"/>
        <w:jc w:val="both"/>
      </w:pPr>
      <w:r>
        <w:rPr>
          <w:rFonts w:ascii="Times New Roman"/>
          <w:b w:val="false"/>
          <w:i w:val="false"/>
          <w:color w:val="000000"/>
          <w:sz w:val="28"/>
        </w:rPr>
        <w:t>на случай утраты трудоспособности (нужное подчеркнуть)</w:t>
      </w:r>
    </w:p>
    <w:p>
      <w:pPr>
        <w:spacing w:after="0"/>
        <w:ind w:left="0"/>
        <w:jc w:val="both"/>
      </w:pPr>
      <w:r>
        <w:rPr>
          <w:rFonts w:ascii="Times New Roman"/>
          <w:b w:val="false"/>
          <w:i w:val="false"/>
          <w:color w:val="000000"/>
          <w:sz w:val="28"/>
        </w:rPr>
        <w:t>Сведения о лице, осуществляющем уход за лицом с инвалидностью первой группы:</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_________________________________</w:t>
      </w:r>
    </w:p>
    <w:p>
      <w:pPr>
        <w:spacing w:after="0"/>
        <w:ind w:left="0"/>
        <w:jc w:val="both"/>
      </w:pPr>
      <w:r>
        <w:rPr>
          <w:rFonts w:ascii="Times New Roman"/>
          <w:b w:val="false"/>
          <w:i w:val="false"/>
          <w:color w:val="000000"/>
          <w:sz w:val="28"/>
        </w:rPr>
        <w:t>Область ______________город(район)_________ село: ______________ улица</w:t>
      </w:r>
    </w:p>
    <w:p>
      <w:pPr>
        <w:spacing w:after="0"/>
        <w:ind w:left="0"/>
        <w:jc w:val="both"/>
      </w:pPr>
      <w:r>
        <w:rPr>
          <w:rFonts w:ascii="Times New Roman"/>
          <w:b w:val="false"/>
          <w:i w:val="false"/>
          <w:color w:val="000000"/>
          <w:sz w:val="28"/>
        </w:rPr>
        <w:t>(микрорайон) _____ дом __ квартира 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 банковский счет № _________________</w:t>
      </w:r>
    </w:p>
    <w:p>
      <w:pPr>
        <w:spacing w:after="0"/>
        <w:ind w:left="0"/>
        <w:jc w:val="both"/>
      </w:pPr>
      <w:r>
        <w:rPr>
          <w:rFonts w:ascii="Times New Roman"/>
          <w:b w:val="false"/>
          <w:i w:val="false"/>
          <w:color w:val="000000"/>
          <w:sz w:val="28"/>
        </w:rPr>
        <w:t>Тип счета: текущий _________________________</w:t>
      </w:r>
    </w:p>
    <w:p>
      <w:pPr>
        <w:spacing w:after="0"/>
        <w:ind w:left="0"/>
        <w:jc w:val="both"/>
      </w:pPr>
      <w:r>
        <w:rPr>
          <w:rFonts w:ascii="Times New Roman"/>
          <w:b w:val="false"/>
          <w:i w:val="false"/>
          <w:color w:val="000000"/>
          <w:sz w:val="28"/>
        </w:rPr>
        <w:t>Ранее пенсионные выплаты или пособие мне назначались/не назначались в том</w:t>
      </w:r>
    </w:p>
    <w:p>
      <w:pPr>
        <w:spacing w:after="0"/>
        <w:ind w:left="0"/>
        <w:jc w:val="both"/>
      </w:pPr>
      <w:r>
        <w:rPr>
          <w:rFonts w:ascii="Times New Roman"/>
          <w:b w:val="false"/>
          <w:i w:val="false"/>
          <w:color w:val="000000"/>
          <w:sz w:val="28"/>
        </w:rPr>
        <w:t>числе 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государственного пособия по инвалидности, пособия воспитывающему ребенка</w:t>
      </w:r>
    </w:p>
    <w:p>
      <w:pPr>
        <w:spacing w:after="0"/>
        <w:ind w:left="0"/>
        <w:jc w:val="both"/>
      </w:pPr>
      <w:r>
        <w:rPr>
          <w:rFonts w:ascii="Times New Roman"/>
          <w:b w:val="false"/>
          <w:i w:val="false"/>
          <w:color w:val="000000"/>
          <w:sz w:val="28"/>
        </w:rPr>
        <w:t>с инвалидностью, пособия по уходу за лицом с инвалидностью первой группы,</w:t>
      </w:r>
    </w:p>
    <w:p>
      <w:pPr>
        <w:spacing w:after="0"/>
        <w:ind w:left="0"/>
        <w:jc w:val="both"/>
      </w:pPr>
      <w:r>
        <w:rPr>
          <w:rFonts w:ascii="Times New Roman"/>
          <w:b w:val="false"/>
          <w:i w:val="false"/>
          <w:color w:val="000000"/>
          <w:sz w:val="28"/>
        </w:rPr>
        <w:t>социальной выплаты на случай утраты трудоспособности,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w:t>
      </w:r>
    </w:p>
    <w:p>
      <w:pPr>
        <w:spacing w:after="0"/>
        <w:ind w:left="0"/>
        <w:jc w:val="both"/>
      </w:pPr>
      <w:r>
        <w:rPr>
          <w:rFonts w:ascii="Times New Roman"/>
          <w:b w:val="false"/>
          <w:i w:val="false"/>
          <w:color w:val="000000"/>
          <w:sz w:val="28"/>
        </w:rPr>
        <w:t>данных, банковских реквизитов в отделение Государственной корпорации в течение</w:t>
      </w:r>
    </w:p>
    <w:p>
      <w:pPr>
        <w:spacing w:after="0"/>
        <w:ind w:left="0"/>
        <w:jc w:val="both"/>
      </w:pPr>
      <w:r>
        <w:rPr>
          <w:rFonts w:ascii="Times New Roman"/>
          <w:b w:val="false"/>
          <w:i w:val="false"/>
          <w:color w:val="000000"/>
          <w:sz w:val="28"/>
        </w:rPr>
        <w:t>десяти 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08"/>
    <w:p>
      <w:pPr>
        <w:spacing w:after="0"/>
        <w:ind w:left="0"/>
        <w:jc w:val="both"/>
      </w:pPr>
      <w:r>
        <w:rPr>
          <w:rFonts w:ascii="Times New Roman"/>
          <w:b w:val="false"/>
          <w:i w:val="false"/>
          <w:color w:val="000000"/>
          <w:sz w:val="28"/>
        </w:rPr>
        <w:t xml:space="preserve">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 </w:t>
      </w:r>
    </w:p>
    <w:bookmarkEnd w:id="208"/>
    <w:bookmarkStart w:name="z246" w:id="209"/>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209"/>
    <w:bookmarkStart w:name="z247" w:id="210"/>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10"/>
    <w:bookmarkStart w:name="z248" w:id="211"/>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социальной выплаты на случай утраты трудоспособности путем отправления на мобильный телефон sms-оповещения.</w:t>
      </w:r>
    </w:p>
    <w:bookmarkEnd w:id="211"/>
    <w:bookmarkStart w:name="z249" w:id="212"/>
    <w:p>
      <w:pPr>
        <w:spacing w:after="0"/>
        <w:ind w:left="0"/>
        <w:jc w:val="both"/>
      </w:pPr>
      <w:r>
        <w:rPr>
          <w:rFonts w:ascii="Times New Roman"/>
          <w:b w:val="false"/>
          <w:i w:val="false"/>
          <w:color w:val="000000"/>
          <w:sz w:val="28"/>
        </w:rPr>
        <w:t>
      При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212"/>
    <w:p>
      <w:pPr>
        <w:spacing w:after="0"/>
        <w:ind w:left="0"/>
        <w:jc w:val="both"/>
      </w:pPr>
      <w:bookmarkStart w:name="z250" w:id="213"/>
      <w:r>
        <w:rPr>
          <w:rFonts w:ascii="Times New Roman"/>
          <w:b w:val="false"/>
          <w:i w:val="false"/>
          <w:color w:val="000000"/>
          <w:sz w:val="28"/>
        </w:rPr>
        <w:t>
      Контактный телефон, местонахождение организации-плательщика</w:t>
      </w:r>
    </w:p>
    <w:bookmarkEnd w:id="213"/>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Контактные данные заявителя, лица, осуществляющего уход за лицом</w:t>
      </w:r>
    </w:p>
    <w:p>
      <w:pPr>
        <w:spacing w:after="0"/>
        <w:ind w:left="0"/>
        <w:jc w:val="both"/>
      </w:pPr>
      <w:r>
        <w:rPr>
          <w:rFonts w:ascii="Times New Roman"/>
          <w:b w:val="false"/>
          <w:i w:val="false"/>
          <w:color w:val="000000"/>
          <w:sz w:val="28"/>
        </w:rPr>
        <w:t>с инвалидностью первой группы с детства:</w:t>
      </w:r>
    </w:p>
    <w:p>
      <w:pPr>
        <w:spacing w:after="0"/>
        <w:ind w:left="0"/>
        <w:jc w:val="both"/>
      </w:pPr>
      <w:r>
        <w:rPr>
          <w:rFonts w:ascii="Times New Roman"/>
          <w:b w:val="false"/>
          <w:i w:val="false"/>
          <w:color w:val="000000"/>
          <w:sz w:val="28"/>
        </w:rPr>
        <w:t>телефон домашний ___________ мобильный ________ Е-маil ____________</w:t>
      </w:r>
    </w:p>
    <w:p>
      <w:pPr>
        <w:spacing w:after="0"/>
        <w:ind w:left="0"/>
        <w:jc w:val="both"/>
      </w:pPr>
      <w:r>
        <w:rPr>
          <w:rFonts w:ascii="Times New Roman"/>
          <w:b w:val="false"/>
          <w:i w:val="false"/>
          <w:color w:val="000000"/>
          <w:sz w:val="28"/>
        </w:rPr>
        <w:t>дата подачи заявления: "__" ______ 20 _____ года</w:t>
      </w:r>
    </w:p>
    <w:p>
      <w:pPr>
        <w:spacing w:after="0"/>
        <w:ind w:left="0"/>
        <w:jc w:val="both"/>
      </w:pPr>
      <w:r>
        <w:rPr>
          <w:rFonts w:ascii="Times New Roman"/>
          <w:b w:val="false"/>
          <w:i w:val="false"/>
          <w:color w:val="000000"/>
          <w:sz w:val="28"/>
        </w:rPr>
        <w:t>Подпись заявителя/ЭЦП/sms-сообщения 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____._____________.________года____часов ____ минут ____ секунд 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 (линия отреза)</w:t>
      </w:r>
    </w:p>
    <w:bookmarkStart w:name="z251" w:id="214"/>
    <w:p>
      <w:pPr>
        <w:spacing w:after="0"/>
        <w:ind w:left="0"/>
        <w:jc w:val="both"/>
      </w:pPr>
      <w:r>
        <w:rPr>
          <w:rFonts w:ascii="Times New Roman"/>
          <w:b w:val="false"/>
          <w:i w:val="false"/>
          <w:color w:val="000000"/>
          <w:sz w:val="28"/>
        </w:rPr>
        <w:t>
      Заявление гражданина __________________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социальной выплаты на случай утраты трудоспособности с прилагаемыми документами зарегистрировано за № ___________, дата регистрации заявления "____" ________ 20____ года (дата получения услуги со дня регистрации заявления в отделении Государственной корпорации) "___" _________ 20 ___ г.</w:t>
      </w:r>
    </w:p>
    <w:bookmarkEnd w:id="214"/>
    <w:p>
      <w:pPr>
        <w:spacing w:after="0"/>
        <w:ind w:left="0"/>
        <w:jc w:val="both"/>
      </w:pPr>
      <w:bookmarkStart w:name="z252" w:id="215"/>
      <w:r>
        <w:rPr>
          <w:rFonts w:ascii="Times New Roman"/>
          <w:b w:val="false"/>
          <w:i w:val="false"/>
          <w:color w:val="000000"/>
          <w:sz w:val="28"/>
        </w:rPr>
        <w:t>
      Даю согласие сообщать обо всех изменениях, влекущих изменение размера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21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Исх штамп</w:t>
            </w:r>
          </w:p>
        </w:tc>
      </w:tr>
    </w:tbl>
    <w:bookmarkStart w:name="z256" w:id="216"/>
    <w:p>
      <w:pPr>
        <w:spacing w:after="0"/>
        <w:ind w:left="0"/>
        <w:jc w:val="left"/>
      </w:pPr>
      <w:r>
        <w:rPr>
          <w:rFonts w:ascii="Times New Roman"/>
          <w:b/>
          <w:i w:val="false"/>
          <w:color w:val="000000"/>
        </w:rPr>
        <w:t xml:space="preserve"> Справка о стаже участия в системе пенсионного обеспечения и доходах</w:t>
      </w:r>
    </w:p>
    <w:bookmarkEnd w:id="216"/>
    <w:p>
      <w:pPr>
        <w:spacing w:after="0"/>
        <w:ind w:left="0"/>
        <w:jc w:val="both"/>
      </w:pPr>
      <w:bookmarkStart w:name="z257" w:id="217"/>
      <w:r>
        <w:rPr>
          <w:rFonts w:ascii="Times New Roman"/>
          <w:b w:val="false"/>
          <w:i w:val="false"/>
          <w:color w:val="000000"/>
          <w:sz w:val="28"/>
        </w:rPr>
        <w:t>
      ______________________________________________________________</w:t>
      </w:r>
    </w:p>
    <w:bookmarkEnd w:id="217"/>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r>
        <w:rPr>
          <w:rFonts w:ascii="Times New Roman"/>
          <w:b w:val="false"/>
          <w:i w:val="false"/>
          <w:color w:val="000000"/>
          <w:sz w:val="28"/>
        </w:rPr>
        <w:t>Индивидуальный счет № 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w:t>
      </w:r>
    </w:p>
    <w:p>
      <w:pPr>
        <w:spacing w:after="0"/>
        <w:ind w:left="0"/>
        <w:jc w:val="both"/>
      </w:pPr>
      <w:r>
        <w:rPr>
          <w:rFonts w:ascii="Times New Roman"/>
          <w:b w:val="false"/>
          <w:i w:val="false"/>
          <w:color w:val="000000"/>
          <w:sz w:val="28"/>
        </w:rPr>
        <w:t>Фамилия ___________________________________________</w:t>
      </w:r>
    </w:p>
    <w:p>
      <w:pPr>
        <w:spacing w:after="0"/>
        <w:ind w:left="0"/>
        <w:jc w:val="both"/>
      </w:pPr>
      <w:r>
        <w:rPr>
          <w:rFonts w:ascii="Times New Roman"/>
          <w:b w:val="false"/>
          <w:i w:val="false"/>
          <w:color w:val="000000"/>
          <w:sz w:val="28"/>
        </w:rPr>
        <w:t>Имя 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w:t>
      </w:r>
    </w:p>
    <w:p>
      <w:pPr>
        <w:spacing w:after="0"/>
        <w:ind w:left="0"/>
        <w:jc w:val="both"/>
      </w:pPr>
      <w:r>
        <w:rPr>
          <w:rFonts w:ascii="Times New Roman"/>
          <w:b w:val="false"/>
          <w:i w:val="false"/>
          <w:color w:val="000000"/>
          <w:sz w:val="28"/>
        </w:rPr>
        <w:t>В период с ______________ по ______________ был освобожден от уплаты</w:t>
      </w:r>
    </w:p>
    <w:p>
      <w:pPr>
        <w:spacing w:after="0"/>
        <w:ind w:left="0"/>
        <w:jc w:val="both"/>
      </w:pPr>
      <w:r>
        <w:rPr>
          <w:rFonts w:ascii="Times New Roman"/>
          <w:b w:val="false"/>
          <w:i w:val="false"/>
          <w:color w:val="000000"/>
          <w:sz w:val="28"/>
        </w:rPr>
        <w:t>обязательных пенсионных взносов, обязательных профессиональных пенсионных</w:t>
      </w:r>
    </w:p>
    <w:p>
      <w:pPr>
        <w:spacing w:after="0"/>
        <w:ind w:left="0"/>
        <w:jc w:val="both"/>
      </w:pPr>
      <w:r>
        <w:rPr>
          <w:rFonts w:ascii="Times New Roman"/>
          <w:b w:val="false"/>
          <w:i w:val="false"/>
          <w:color w:val="000000"/>
          <w:sz w:val="28"/>
        </w:rPr>
        <w:t xml:space="preserve">взносов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20 апреля 2020 года № 224 "О дальнейших мерах по реализации Указа</w:t>
      </w:r>
    </w:p>
    <w:p>
      <w:pPr>
        <w:spacing w:after="0"/>
        <w:ind w:left="0"/>
        <w:jc w:val="both"/>
      </w:pPr>
      <w:r>
        <w:rPr>
          <w:rFonts w:ascii="Times New Roman"/>
          <w:b w:val="false"/>
          <w:i w:val="false"/>
          <w:color w:val="000000"/>
          <w:sz w:val="28"/>
        </w:rPr>
        <w:t>Президента Республики Казахстан от 16 марта 2020 года № 287</w:t>
      </w:r>
    </w:p>
    <w:p>
      <w:pPr>
        <w:spacing w:after="0"/>
        <w:ind w:left="0"/>
        <w:jc w:val="both"/>
      </w:pPr>
      <w:r>
        <w:rPr>
          <w:rFonts w:ascii="Times New Roman"/>
          <w:b w:val="false"/>
          <w:i w:val="false"/>
          <w:color w:val="000000"/>
          <w:sz w:val="28"/>
        </w:rPr>
        <w:t>"О дальнейших мерах по стабилизации экономики" по вопросам налогообложения",</w:t>
      </w:r>
    </w:p>
    <w:p>
      <w:pPr>
        <w:spacing w:after="0"/>
        <w:ind w:left="0"/>
        <w:jc w:val="both"/>
      </w:pPr>
      <w:r>
        <w:rPr>
          <w:rFonts w:ascii="Times New Roman"/>
          <w:b w:val="false"/>
          <w:i w:val="false"/>
          <w:color w:val="000000"/>
          <w:sz w:val="28"/>
        </w:rPr>
        <w:t>а также в период деятельности, доходы от которой исключены из доходов</w:t>
      </w:r>
    </w:p>
    <w:p>
      <w:pPr>
        <w:spacing w:after="0"/>
        <w:ind w:left="0"/>
        <w:jc w:val="both"/>
      </w:pPr>
      <w:r>
        <w:rPr>
          <w:rFonts w:ascii="Times New Roman"/>
          <w:b w:val="false"/>
          <w:i w:val="false"/>
          <w:color w:val="000000"/>
          <w:sz w:val="28"/>
        </w:rPr>
        <w:t xml:space="preserve">физического лица, подлежащих налогообложению в соответствии с </w:t>
      </w:r>
      <w:r>
        <w:rPr>
          <w:rFonts w:ascii="Times New Roman"/>
          <w:b w:val="false"/>
          <w:i w:val="false"/>
          <w:color w:val="000000"/>
          <w:sz w:val="28"/>
        </w:rPr>
        <w:t>подпунктом 2-2)</w:t>
      </w:r>
    </w:p>
    <w:p>
      <w:pPr>
        <w:spacing w:after="0"/>
        <w:ind w:left="0"/>
        <w:jc w:val="both"/>
      </w:pPr>
      <w:r>
        <w:rPr>
          <w:rFonts w:ascii="Times New Roman"/>
          <w:b w:val="false"/>
          <w:i w:val="false"/>
          <w:color w:val="000000"/>
          <w:sz w:val="28"/>
        </w:rPr>
        <w:t>пункта 2 статьи 4 Закона Республики Казахстан "О пенсионном обеспечении</w:t>
      </w:r>
    </w:p>
    <w:p>
      <w:pPr>
        <w:spacing w:after="0"/>
        <w:ind w:left="0"/>
        <w:jc w:val="both"/>
      </w:pP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Доход за указанный период составил ___ тенге___ тиын</w:t>
      </w:r>
    </w:p>
    <w:p>
      <w:pPr>
        <w:spacing w:after="0"/>
        <w:ind w:left="0"/>
        <w:jc w:val="both"/>
      </w:pPr>
      <w:r>
        <w:rPr>
          <w:rFonts w:ascii="Times New Roman"/>
          <w:b w:val="false"/>
          <w:i w:val="false"/>
          <w:color w:val="000000"/>
          <w:sz w:val="28"/>
        </w:rPr>
        <w:t>(указать с разбивкой помесячно)</w:t>
      </w:r>
    </w:p>
    <w:p>
      <w:pPr>
        <w:spacing w:after="0"/>
        <w:ind w:left="0"/>
        <w:jc w:val="both"/>
      </w:pPr>
      <w:r>
        <w:rPr>
          <w:rFonts w:ascii="Times New Roman"/>
          <w:b w:val="false"/>
          <w:i w:val="false"/>
          <w:color w:val="000000"/>
          <w:sz w:val="28"/>
        </w:rPr>
        <w:t>Директор Главный Бухгалтер</w:t>
      </w:r>
    </w:p>
    <w:p>
      <w:pPr>
        <w:spacing w:after="0"/>
        <w:ind w:left="0"/>
        <w:jc w:val="both"/>
      </w:pPr>
      <w:r>
        <w:rPr>
          <w:rFonts w:ascii="Times New Roman"/>
          <w:b w:val="false"/>
          <w:i w:val="false"/>
          <w:color w:val="000000"/>
          <w:sz w:val="28"/>
        </w:rPr>
        <w:t>печать Ответственный исполнитель: __________</w:t>
      </w:r>
    </w:p>
    <w:p>
      <w:pPr>
        <w:spacing w:after="0"/>
        <w:ind w:left="0"/>
        <w:jc w:val="both"/>
      </w:pPr>
      <w:r>
        <w:rPr>
          <w:rFonts w:ascii="Times New Roman"/>
          <w:b w:val="false"/>
          <w:i w:val="false"/>
          <w:color w:val="000000"/>
          <w:sz w:val="28"/>
        </w:rPr>
        <w:t>Дата и время выписки: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пенсионной выплаты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 (десять) рабочих дней </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xml:space="preserve">
2) на портале – 30 минут с момента поступления электронного запроса в информационных системах; </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30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xml:space="preserve">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xml:space="preserve">
1) Министерство – www.enbek.gov.kz, раздел "Государственные услуги"; </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2)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3) 2)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xml:space="preserve">
2-1)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15 Закона Республики Казахстан "О пенсионном обеспечении в Республике Казахстан" согласно </w:t>
            </w:r>
            <w:r>
              <w:rPr>
                <w:rFonts w:ascii="Times New Roman"/>
                <w:b w:val="false"/>
                <w:i w:val="false"/>
                <w:color w:val="000000"/>
                <w:sz w:val="20"/>
              </w:rPr>
              <w:t>приложению 5-1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xml:space="preserve">
В зависимости от наличия представляются следующие документы: </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xml:space="preserve">
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 </w:t>
            </w:r>
          </w:p>
          <w:p>
            <w:pPr>
              <w:spacing w:after="20"/>
              <w:ind w:left="20"/>
              <w:jc w:val="both"/>
            </w:pPr>
            <w:r>
              <w:rPr>
                <w:rFonts w:ascii="Times New Roman"/>
                <w:b w:val="false"/>
                <w:i w:val="false"/>
                <w:color w:val="000000"/>
                <w:sz w:val="20"/>
              </w:rPr>
              <w:t>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1) документы, удостоверяющие личность детей;</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3) документ об обучении в учебном заведении детей;</w:t>
            </w:r>
          </w:p>
          <w:p>
            <w:pPr>
              <w:spacing w:after="20"/>
              <w:ind w:left="20"/>
              <w:jc w:val="both"/>
            </w:pPr>
            <w:r>
              <w:rPr>
                <w:rFonts w:ascii="Times New Roman"/>
                <w:b w:val="false"/>
                <w:i w:val="false"/>
                <w:color w:val="000000"/>
                <w:sz w:val="20"/>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5) военный билет;</w:t>
            </w:r>
          </w:p>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При установлении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p>
            <w:pPr>
              <w:spacing w:after="20"/>
              <w:ind w:left="20"/>
              <w:jc w:val="both"/>
            </w:pPr>
            <w:r>
              <w:rPr>
                <w:rFonts w:ascii="Times New Roman"/>
                <w:b w:val="false"/>
                <w:i w:val="false"/>
                <w:color w:val="000000"/>
                <w:sz w:val="20"/>
              </w:rPr>
              <w:t xml:space="preserve">
запрос в форме электронного документа, удостоверенного ЭЦП услугополучателя. </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При получении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30 к настоящим Правилам. Форма предоставления результата оказания государственной услуги: электронная и (или) бумажная.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При наличии также представляются:</w:t>
            </w:r>
          </w:p>
          <w:p>
            <w:pPr>
              <w:spacing w:after="20"/>
              <w:ind w:left="20"/>
              <w:jc w:val="both"/>
            </w:pPr>
            <w:r>
              <w:rPr>
                <w:rFonts w:ascii="Times New Roman"/>
                <w:b w:val="false"/>
                <w:i w:val="false"/>
                <w:color w:val="000000"/>
                <w:sz w:val="20"/>
              </w:rPr>
              <w:t xml:space="preserve">
документ об образовании; </w:t>
            </w:r>
          </w:p>
          <w:p>
            <w:pPr>
              <w:spacing w:after="20"/>
              <w:ind w:left="20"/>
              <w:jc w:val="both"/>
            </w:pPr>
            <w:r>
              <w:rPr>
                <w:rFonts w:ascii="Times New Roman"/>
                <w:b w:val="false"/>
                <w:i w:val="false"/>
                <w:color w:val="000000"/>
                <w:sz w:val="20"/>
              </w:rPr>
              <w:t>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w:t>
            </w:r>
          </w:p>
          <w:p>
            <w:pPr>
              <w:spacing w:after="20"/>
              <w:ind w:left="20"/>
              <w:jc w:val="both"/>
            </w:pPr>
            <w:r>
              <w:rPr>
                <w:rFonts w:ascii="Times New Roman"/>
                <w:b w:val="false"/>
                <w:i w:val="false"/>
                <w:color w:val="000000"/>
                <w:sz w:val="20"/>
              </w:rPr>
              <w:t xml:space="preserve">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инвалидностью в возрасте до восемнадцати лет; </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документ, удостоверяющий личность детей;</w:t>
            </w:r>
          </w:p>
          <w:p>
            <w:pPr>
              <w:spacing w:after="20"/>
              <w:ind w:left="20"/>
              <w:jc w:val="both"/>
            </w:pPr>
            <w:r>
              <w:rPr>
                <w:rFonts w:ascii="Times New Roman"/>
                <w:b w:val="false"/>
                <w:i w:val="false"/>
                <w:color w:val="000000"/>
                <w:sz w:val="20"/>
              </w:rPr>
              <w:t xml:space="preserve">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p>
            <w:pPr>
              <w:spacing w:after="20"/>
              <w:ind w:left="20"/>
              <w:jc w:val="both"/>
            </w:pPr>
            <w:r>
              <w:rPr>
                <w:rFonts w:ascii="Times New Roman"/>
                <w:b w:val="false"/>
                <w:i w:val="false"/>
                <w:color w:val="000000"/>
                <w:sz w:val="20"/>
              </w:rPr>
              <w:t xml:space="preserve">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w:t>
            </w:r>
          </w:p>
          <w:p>
            <w:pPr>
              <w:spacing w:after="20"/>
              <w:ind w:left="20"/>
              <w:jc w:val="both"/>
            </w:pPr>
            <w:r>
              <w:rPr>
                <w:rFonts w:ascii="Times New Roman"/>
                <w:b w:val="false"/>
                <w:i w:val="false"/>
                <w:color w:val="000000"/>
                <w:sz w:val="20"/>
              </w:rPr>
              <w:t xml:space="preserve">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xml:space="preserve">
документы, подтверждающие время ухода неработающей матери за малолетними детьми: </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xml:space="preserve">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w:t>
            </w:r>
          </w:p>
          <w:p>
            <w:pPr>
              <w:spacing w:after="20"/>
              <w:ind w:left="20"/>
              <w:jc w:val="both"/>
            </w:pPr>
            <w:r>
              <w:rPr>
                <w:rFonts w:ascii="Times New Roman"/>
                <w:b w:val="false"/>
                <w:i w:val="false"/>
                <w:color w:val="000000"/>
                <w:sz w:val="20"/>
              </w:rPr>
              <w:t xml:space="preserve">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w:t>
            </w:r>
          </w:p>
          <w:p>
            <w:pPr>
              <w:spacing w:after="20"/>
              <w:ind w:left="20"/>
              <w:jc w:val="both"/>
            </w:pPr>
            <w:r>
              <w:rPr>
                <w:rFonts w:ascii="Times New Roman"/>
                <w:b w:val="false"/>
                <w:i w:val="false"/>
                <w:color w:val="000000"/>
                <w:sz w:val="20"/>
              </w:rPr>
              <w:t xml:space="preserve">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xml:space="preserve">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нвалидностью, лицу, осуществляющему уход за лицом с инвалидностью первой группы государственными информационными системами; </w:t>
            </w:r>
          </w:p>
          <w:p>
            <w:pPr>
              <w:spacing w:after="20"/>
              <w:ind w:left="20"/>
              <w:jc w:val="both"/>
            </w:pPr>
            <w:r>
              <w:rPr>
                <w:rFonts w:ascii="Times New Roman"/>
                <w:b w:val="false"/>
                <w:i w:val="false"/>
                <w:color w:val="000000"/>
                <w:sz w:val="20"/>
              </w:rPr>
              <w:t>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При неполной или несвоевременным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xml:space="preserve">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 </w:t>
            </w:r>
          </w:p>
          <w:p>
            <w:pPr>
              <w:spacing w:after="20"/>
              <w:ind w:left="20"/>
              <w:jc w:val="both"/>
            </w:pPr>
            <w:r>
              <w:rPr>
                <w:rFonts w:ascii="Times New Roman"/>
                <w:b w:val="false"/>
                <w:i w:val="false"/>
                <w:color w:val="000000"/>
                <w:sz w:val="20"/>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приложения 5-1 к настоящим Правилам.</w:t>
            </w:r>
          </w:p>
          <w:p>
            <w:pPr>
              <w:spacing w:after="20"/>
              <w:ind w:left="20"/>
              <w:jc w:val="both"/>
            </w:pPr>
            <w:r>
              <w:rPr>
                <w:rFonts w:ascii="Times New Roman"/>
                <w:b w:val="false"/>
                <w:i w:val="false"/>
                <w:color w:val="000000"/>
                <w:sz w:val="20"/>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18 к настоящим Правилам;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p>
            <w:pPr>
              <w:spacing w:after="20"/>
              <w:ind w:left="20"/>
              <w:jc w:val="both"/>
            </w:pPr>
            <w:r>
              <w:rPr>
                <w:rFonts w:ascii="Times New Roman"/>
                <w:b w:val="false"/>
                <w:i w:val="false"/>
                <w:color w:val="000000"/>
                <w:sz w:val="20"/>
              </w:rPr>
              <w:t xml:space="preserve">
При получении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приложения 13 к настоящим Правилам. </w:t>
            </w:r>
          </w:p>
          <w:p>
            <w:pPr>
              <w:spacing w:after="20"/>
              <w:ind w:left="20"/>
              <w:jc w:val="both"/>
            </w:pPr>
            <w:r>
              <w:rPr>
                <w:rFonts w:ascii="Times New Roman"/>
                <w:b w:val="false"/>
                <w:i w:val="false"/>
                <w:color w:val="000000"/>
                <w:sz w:val="20"/>
              </w:rPr>
              <w:t xml:space="preserve">
Услугодатель отказывает в оказании государственных услуг по следующим основаниям: </w:t>
            </w:r>
          </w:p>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"Назначение государственного социального пособия по инвалидности"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xml:space="preserve">
3) веб-портал "электронного правительства" www.egov.kz (далее – портал) </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при обращении к услугодателю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30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государственного социального пособия по инвалидности,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услугодателю предоставляет заявление по форме согласно приложению 3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xml:space="preserve">
2)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20"/>
              <w:ind w:left="20"/>
              <w:jc w:val="both"/>
            </w:pPr>
            <w:r>
              <w:rPr>
                <w:rFonts w:ascii="Times New Roman"/>
                <w:b w:val="false"/>
                <w:i w:val="false"/>
                <w:color w:val="000000"/>
                <w:sz w:val="20"/>
              </w:rPr>
              <w:t>
При наличии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 с инвалидностью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19 к настоящим Правилам;</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 с инвалидностью, пособие по уходу за лицом с инвалидностью первой группы с детства.</w:t>
            </w:r>
          </w:p>
          <w:p>
            <w:pPr>
              <w:spacing w:after="20"/>
              <w:ind w:left="20"/>
              <w:jc w:val="both"/>
            </w:pPr>
            <w:r>
              <w:rPr>
                <w:rFonts w:ascii="Times New Roman"/>
                <w:b w:val="false"/>
                <w:i w:val="false"/>
                <w:color w:val="000000"/>
                <w:sz w:val="20"/>
              </w:rPr>
              <w:t>
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услугодателем оказывается:</w:t>
            </w:r>
          </w:p>
          <w:p>
            <w:pPr>
              <w:spacing w:after="20"/>
              <w:ind w:left="20"/>
              <w:jc w:val="both"/>
            </w:pPr>
            <w:r>
              <w:rPr>
                <w:rFonts w:ascii="Times New Roman"/>
                <w:b w:val="false"/>
                <w:i w:val="false"/>
                <w:color w:val="000000"/>
                <w:sz w:val="20"/>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пособий по форме согласно приложению 30 к настоящим Правилам.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государственного социального пособия по случаю потери кормильца, а также информация о назначении государственного социального пособия по случаю потери кормильца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Трудовому кодексу Республики Казахстан.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2) справка учебного заведения по форме согласно приложению 6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3) документ об установлении опеки или попечительства;</w:t>
            </w:r>
          </w:p>
          <w:p>
            <w:pPr>
              <w:spacing w:after="20"/>
              <w:ind w:left="20"/>
              <w:jc w:val="both"/>
            </w:pPr>
            <w:r>
              <w:rPr>
                <w:rFonts w:ascii="Times New Roman"/>
                <w:b w:val="false"/>
                <w:i w:val="false"/>
                <w:color w:val="000000"/>
                <w:sz w:val="20"/>
              </w:rPr>
              <w:t>
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20 к настоящим Правилам;</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всех требуемых услугополучателю выдается:</w:t>
            </w:r>
          </w:p>
          <w:p>
            <w:pPr>
              <w:spacing w:after="20"/>
              <w:ind w:left="20"/>
              <w:jc w:val="both"/>
            </w:pPr>
            <w:r>
              <w:rPr>
                <w:rFonts w:ascii="Times New Roman"/>
                <w:b w:val="false"/>
                <w:i w:val="false"/>
                <w:color w:val="000000"/>
                <w:sz w:val="20"/>
              </w:rPr>
              <w:t>
в Государственной корпорации-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30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7 к настоящим Правилам.</w:t>
            </w:r>
          </w:p>
          <w:p>
            <w:pPr>
              <w:spacing w:after="20"/>
              <w:ind w:left="20"/>
              <w:jc w:val="both"/>
            </w:pPr>
            <w:r>
              <w:rPr>
                <w:rFonts w:ascii="Times New Roman"/>
                <w:b w:val="false"/>
                <w:i w:val="false"/>
                <w:color w:val="000000"/>
                <w:sz w:val="20"/>
              </w:rPr>
              <w:t>
При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xml:space="preserve">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xml:space="preserve">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xml:space="preserve">
на портал: запрос в форме электронного документа, удостоверенного ЭЦП услугополучателя. </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xml:space="preserve">
При подаче услугополучателем всех требуемых документов услугополучателю выдается расписка о приеме соответствующих документов; </w:t>
            </w:r>
          </w:p>
          <w:p>
            <w:pPr>
              <w:spacing w:after="20"/>
              <w:ind w:left="20"/>
              <w:jc w:val="both"/>
            </w:pPr>
            <w:r>
              <w:rPr>
                <w:rFonts w:ascii="Times New Roman"/>
                <w:b w:val="false"/>
                <w:i w:val="false"/>
                <w:color w:val="000000"/>
                <w:sz w:val="20"/>
              </w:rPr>
              <w:t>
на портале – для получения информации о назначении пособия:</w:t>
            </w:r>
          </w:p>
          <w:p>
            <w:pPr>
              <w:spacing w:after="20"/>
              <w:ind w:left="20"/>
              <w:jc w:val="both"/>
            </w:pPr>
            <w:r>
              <w:rPr>
                <w:rFonts w:ascii="Times New Roman"/>
                <w:b w:val="false"/>
                <w:i w:val="false"/>
                <w:color w:val="000000"/>
                <w:sz w:val="20"/>
              </w:rPr>
              <w:t>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приложения 13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bookmarkStart w:name="z518" w:id="218"/>
    <w:p>
      <w:pPr>
        <w:spacing w:after="0"/>
        <w:ind w:left="0"/>
        <w:jc w:val="left"/>
      </w:pPr>
      <w:r>
        <w:rPr>
          <w:rFonts w:ascii="Times New Roman"/>
          <w:b/>
          <w:i w:val="false"/>
          <w:color w:val="000000"/>
        </w:rPr>
        <w:t xml:space="preserve"> Заявление на назначение государственного социального пособия</w:t>
      </w:r>
      <w:r>
        <w:br/>
      </w:r>
      <w:r>
        <w:rPr>
          <w:rFonts w:ascii="Times New Roman"/>
          <w:b/>
          <w:i w:val="false"/>
          <w:color w:val="000000"/>
        </w:rPr>
        <w:t>по инвалидности через веб-портал "электронного правительства"</w:t>
      </w:r>
    </w:p>
    <w:bookmarkEnd w:id="218"/>
    <w:p>
      <w:pPr>
        <w:spacing w:after="0"/>
        <w:ind w:left="0"/>
        <w:jc w:val="both"/>
      </w:pPr>
      <w:bookmarkStart w:name="z519" w:id="219"/>
      <w:r>
        <w:rPr>
          <w:rFonts w:ascii="Times New Roman"/>
          <w:b w:val="false"/>
          <w:i w:val="false"/>
          <w:color w:val="000000"/>
          <w:sz w:val="28"/>
        </w:rPr>
        <w:t>
      Сведения о заявителе (отметить галочкой):</w:t>
      </w:r>
    </w:p>
    <w:bookmarkEnd w:id="219"/>
    <w:p>
      <w:pPr>
        <w:spacing w:after="0"/>
        <w:ind w:left="0"/>
        <w:jc w:val="both"/>
      </w:pPr>
      <w:r>
        <w:rPr>
          <w:rFonts w:ascii="Times New Roman"/>
          <w:b w:val="false"/>
          <w:i w:val="false"/>
          <w:color w:val="000000"/>
          <w:sz w:val="28"/>
        </w:rPr>
        <w:t>лицо с инвалидностью ________ опекун (попечитель) ___________________</w:t>
      </w:r>
    </w:p>
    <w:p>
      <w:pPr>
        <w:spacing w:after="0"/>
        <w:ind w:left="0"/>
        <w:jc w:val="both"/>
      </w:pPr>
      <w:r>
        <w:rPr>
          <w:rFonts w:ascii="Times New Roman"/>
          <w:b w:val="false"/>
          <w:i w:val="false"/>
          <w:color w:val="000000"/>
          <w:sz w:val="28"/>
        </w:rPr>
        <w:t>законный представитель ____________________________________________</w:t>
      </w:r>
    </w:p>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инвалидности.</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_________________________________________________________</w:t>
      </w:r>
    </w:p>
    <w:p>
      <w:pPr>
        <w:spacing w:after="0"/>
        <w:ind w:left="0"/>
        <w:jc w:val="both"/>
      </w:pPr>
      <w:r>
        <w:rPr>
          <w:rFonts w:ascii="Times New Roman"/>
          <w:b w:val="false"/>
          <w:i w:val="false"/>
          <w:color w:val="000000"/>
          <w:sz w:val="28"/>
        </w:rPr>
        <w:t>город (район) _____________________ село: __________________________</w:t>
      </w:r>
    </w:p>
    <w:p>
      <w:pPr>
        <w:spacing w:after="0"/>
        <w:ind w:left="0"/>
        <w:jc w:val="both"/>
      </w:pPr>
      <w:r>
        <w:rPr>
          <w:rFonts w:ascii="Times New Roman"/>
          <w:b w:val="false"/>
          <w:i w:val="false"/>
          <w:color w:val="000000"/>
          <w:sz w:val="28"/>
        </w:rPr>
        <w:t>улица (микрорайон) _______________ дом ___________ квартира _______</w:t>
      </w:r>
    </w:p>
    <w:p>
      <w:pPr>
        <w:spacing w:after="0"/>
        <w:ind w:left="0"/>
        <w:jc w:val="both"/>
      </w:pPr>
      <w:r>
        <w:rPr>
          <w:rFonts w:ascii="Times New Roman"/>
          <w:b w:val="false"/>
          <w:i w:val="false"/>
          <w:color w:val="000000"/>
          <w:sz w:val="28"/>
        </w:rPr>
        <w:t>Сведения о ребенке, на которого назначается государственное социальное</w:t>
      </w:r>
    </w:p>
    <w:p>
      <w:pPr>
        <w:spacing w:after="0"/>
        <w:ind w:left="0"/>
        <w:jc w:val="both"/>
      </w:pPr>
      <w:r>
        <w:rPr>
          <w:rFonts w:ascii="Times New Roman"/>
          <w:b w:val="false"/>
          <w:i w:val="false"/>
          <w:color w:val="000000"/>
          <w:sz w:val="28"/>
        </w:rPr>
        <w:t>пособие по инвалидности (если ребенок с инвалидностью):</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Сведения о наличии инвалидности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220"/>
    <w:p>
      <w:pPr>
        <w:spacing w:after="0"/>
        <w:ind w:left="0"/>
        <w:jc w:val="both"/>
      </w:pPr>
      <w:r>
        <w:rPr>
          <w:rFonts w:ascii="Times New Roman"/>
          <w:b w:val="false"/>
          <w:i w:val="false"/>
          <w:color w:val="000000"/>
          <w:sz w:val="28"/>
        </w:rPr>
        <w:t>
      Сведения об опекунстве над лицом с инвалидностью (при наличии):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1" w:id="221"/>
      <w:r>
        <w:rPr>
          <w:rFonts w:ascii="Times New Roman"/>
          <w:b w:val="false"/>
          <w:i w:val="false"/>
          <w:color w:val="000000"/>
          <w:sz w:val="28"/>
        </w:rPr>
        <w:t>
      Банковские реквизиты:</w:t>
      </w:r>
    </w:p>
    <w:bookmarkEnd w:id="221"/>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государственного социального пособия по инвалидности.</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социального пособия по инвалидности.</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Обо всех изменениях, влекущих изменение/прекращение размера пособия,</w:t>
      </w:r>
    </w:p>
    <w:p>
      <w:pPr>
        <w:spacing w:after="0"/>
        <w:ind w:left="0"/>
        <w:jc w:val="both"/>
      </w:pPr>
      <w:r>
        <w:rPr>
          <w:rFonts w:ascii="Times New Roman"/>
          <w:b w:val="false"/>
          <w:i w:val="false"/>
          <w:color w:val="000000"/>
          <w:sz w:val="28"/>
        </w:rPr>
        <w:t>а также об изменении местожительства (в т.ч. выезд за пределы РК),</w:t>
      </w:r>
    </w:p>
    <w:p>
      <w:pPr>
        <w:spacing w:after="0"/>
        <w:ind w:left="0"/>
        <w:jc w:val="both"/>
      </w:pPr>
      <w:r>
        <w:rPr>
          <w:rFonts w:ascii="Times New Roman"/>
          <w:b w:val="false"/>
          <w:i w:val="false"/>
          <w:color w:val="000000"/>
          <w:sz w:val="28"/>
        </w:rPr>
        <w:t>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w:t>
      </w:r>
    </w:p>
    <w:p>
      <w:pPr>
        <w:spacing w:after="0"/>
        <w:ind w:left="0"/>
        <w:jc w:val="both"/>
      </w:pPr>
      <w:r>
        <w:rPr>
          <w:rFonts w:ascii="Times New Roman"/>
          <w:b w:val="false"/>
          <w:i w:val="false"/>
          <w:color w:val="000000"/>
          <w:sz w:val="28"/>
        </w:rPr>
        <w:t>для зачисления пособий и (или) социальных выплат, выплачиваемых</w:t>
      </w:r>
    </w:p>
    <w:p>
      <w:pPr>
        <w:spacing w:after="0"/>
        <w:ind w:left="0"/>
        <w:jc w:val="both"/>
      </w:pPr>
      <w:r>
        <w:rPr>
          <w:rFonts w:ascii="Times New Roman"/>
          <w:b w:val="false"/>
          <w:i w:val="false"/>
          <w:color w:val="000000"/>
          <w:sz w:val="28"/>
        </w:rPr>
        <w:t>из 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w:t>
      </w:r>
    </w:p>
    <w:p>
      <w:pPr>
        <w:spacing w:after="0"/>
        <w:ind w:left="0"/>
        <w:jc w:val="both"/>
      </w:pPr>
      <w:r>
        <w:rPr>
          <w:rFonts w:ascii="Times New Roman"/>
          <w:b w:val="false"/>
          <w:i w:val="false"/>
          <w:color w:val="000000"/>
          <w:sz w:val="28"/>
        </w:rPr>
        <w:t>не допускается обращение взыскания третьими лицами.</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 мобильный _________ E-mail ____________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ЭЦП 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года ____ часов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bookmarkStart w:name="z524" w:id="222"/>
    <w:p>
      <w:pPr>
        <w:spacing w:after="0"/>
        <w:ind w:left="0"/>
        <w:jc w:val="left"/>
      </w:pPr>
      <w:r>
        <w:rPr>
          <w:rFonts w:ascii="Times New Roman"/>
          <w:b/>
          <w:i w:val="false"/>
          <w:color w:val="000000"/>
        </w:rPr>
        <w:t xml:space="preserve"> Заявление на назначение государственного социального пособия</w:t>
      </w:r>
      <w:r>
        <w:br/>
      </w:r>
      <w:r>
        <w:rPr>
          <w:rFonts w:ascii="Times New Roman"/>
          <w:b/>
          <w:i w:val="false"/>
          <w:color w:val="000000"/>
        </w:rPr>
        <w:t>по случаю потери кормильца через веб-портал "электронного правительства"</w:t>
      </w:r>
    </w:p>
    <w:bookmarkEnd w:id="222"/>
    <w:p>
      <w:pPr>
        <w:spacing w:after="0"/>
        <w:ind w:left="0"/>
        <w:jc w:val="both"/>
      </w:pPr>
      <w:bookmarkStart w:name="z525" w:id="223"/>
      <w:r>
        <w:rPr>
          <w:rFonts w:ascii="Times New Roman"/>
          <w:b w:val="false"/>
          <w:i w:val="false"/>
          <w:color w:val="000000"/>
          <w:sz w:val="28"/>
        </w:rPr>
        <w:t>
      Сведения о заявителе (отметить галочкой):</w:t>
      </w:r>
    </w:p>
    <w:bookmarkEnd w:id="223"/>
    <w:p>
      <w:pPr>
        <w:spacing w:after="0"/>
        <w:ind w:left="0"/>
        <w:jc w:val="both"/>
      </w:pPr>
      <w:r>
        <w:rPr>
          <w:rFonts w:ascii="Times New Roman"/>
          <w:b w:val="false"/>
          <w:i w:val="false"/>
          <w:color w:val="000000"/>
          <w:sz w:val="28"/>
        </w:rPr>
        <w:t>лицо с инвалидностью ________ опекун (попечитель) ___________________</w:t>
      </w:r>
    </w:p>
    <w:p>
      <w:pPr>
        <w:spacing w:after="0"/>
        <w:ind w:left="0"/>
        <w:jc w:val="both"/>
      </w:pPr>
      <w:r>
        <w:rPr>
          <w:rFonts w:ascii="Times New Roman"/>
          <w:b w:val="false"/>
          <w:i w:val="false"/>
          <w:color w:val="000000"/>
          <w:sz w:val="28"/>
        </w:rPr>
        <w:t>законный представитель ____________________________________________</w:t>
      </w:r>
    </w:p>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случаю потери</w:t>
      </w:r>
    </w:p>
    <w:p>
      <w:pPr>
        <w:spacing w:after="0"/>
        <w:ind w:left="0"/>
        <w:jc w:val="both"/>
      </w:pPr>
      <w:r>
        <w:rPr>
          <w:rFonts w:ascii="Times New Roman"/>
          <w:b w:val="false"/>
          <w:i w:val="false"/>
          <w:color w:val="000000"/>
          <w:sz w:val="28"/>
        </w:rPr>
        <w:t>кормильца.</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_____________________ село:____________________________</w:t>
      </w:r>
    </w:p>
    <w:p>
      <w:pPr>
        <w:spacing w:after="0"/>
        <w:ind w:left="0"/>
        <w:jc w:val="both"/>
      </w:pPr>
      <w:r>
        <w:rPr>
          <w:rFonts w:ascii="Times New Roman"/>
          <w:b w:val="false"/>
          <w:i w:val="false"/>
          <w:color w:val="000000"/>
          <w:sz w:val="28"/>
        </w:rPr>
        <w:t>улица (микрорайон) _______________ дом ___________ квартира __________</w:t>
      </w:r>
    </w:p>
    <w:p>
      <w:pPr>
        <w:spacing w:after="0"/>
        <w:ind w:left="0"/>
        <w:jc w:val="both"/>
      </w:pPr>
      <w:r>
        <w:rPr>
          <w:rFonts w:ascii="Times New Roman"/>
          <w:b w:val="false"/>
          <w:i w:val="false"/>
          <w:color w:val="000000"/>
          <w:sz w:val="28"/>
        </w:rPr>
        <w:t>Сведения об иждивенцах, на которых назначается государственное социальное</w:t>
      </w:r>
    </w:p>
    <w:p>
      <w:pPr>
        <w:spacing w:after="0"/>
        <w:ind w:left="0"/>
        <w:jc w:val="both"/>
      </w:pPr>
      <w:r>
        <w:rPr>
          <w:rFonts w:ascii="Times New Roman"/>
          <w:b w:val="false"/>
          <w:i w:val="false"/>
          <w:color w:val="000000"/>
          <w:sz w:val="28"/>
        </w:rPr>
        <w:t>пособие по случаю потери кормильца: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иждивенца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6" w:id="224"/>
      <w:r>
        <w:rPr>
          <w:rFonts w:ascii="Times New Roman"/>
          <w:b w:val="false"/>
          <w:i w:val="false"/>
          <w:color w:val="000000"/>
          <w:sz w:val="28"/>
        </w:rPr>
        <w:t>
      Банковские реквизиты:</w:t>
      </w:r>
    </w:p>
    <w:bookmarkEnd w:id="224"/>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ип счета: лицевой ___________ карточный счет 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Обо всех изменениях, влекущих изменение/прекращение размера пособия, а также</w:t>
      </w:r>
    </w:p>
    <w:p>
      <w:pPr>
        <w:spacing w:after="0"/>
        <w:ind w:left="0"/>
        <w:jc w:val="both"/>
      </w:pPr>
      <w:r>
        <w:rPr>
          <w:rFonts w:ascii="Times New Roman"/>
          <w:b w:val="false"/>
          <w:i w:val="false"/>
          <w:color w:val="000000"/>
          <w:sz w:val="28"/>
        </w:rPr>
        <w:t>об изменении местожительства (в т.ч. выезд за пределы РК), анкетных данных,</w:t>
      </w:r>
    </w:p>
    <w:p>
      <w:pPr>
        <w:spacing w:after="0"/>
        <w:ind w:left="0"/>
        <w:jc w:val="both"/>
      </w:pPr>
      <w:r>
        <w:rPr>
          <w:rFonts w:ascii="Times New Roman"/>
          <w:b w:val="false"/>
          <w:i w:val="false"/>
          <w:color w:val="000000"/>
          <w:sz w:val="28"/>
        </w:rPr>
        <w:t>банковских реквизитов, обязуюсь сообщить в отделение Государственной корпорации</w:t>
      </w:r>
    </w:p>
    <w:p>
      <w:pPr>
        <w:spacing w:after="0"/>
        <w:ind w:left="0"/>
        <w:jc w:val="both"/>
      </w:pPr>
      <w:r>
        <w:rPr>
          <w:rFonts w:ascii="Times New Roman"/>
          <w:b w:val="false"/>
          <w:i w:val="false"/>
          <w:color w:val="000000"/>
          <w:sz w:val="28"/>
        </w:rPr>
        <w:t>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 мобильный _________ E-mail _______________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 (ЭЦП БВУ)</w:t>
      </w:r>
    </w:p>
    <w:p>
      <w:pPr>
        <w:spacing w:after="0"/>
        <w:ind w:left="0"/>
        <w:jc w:val="both"/>
      </w:pPr>
      <w:r>
        <w:rPr>
          <w:rFonts w:ascii="Times New Roman"/>
          <w:b w:val="false"/>
          <w:i w:val="false"/>
          <w:color w:val="000000"/>
          <w:sz w:val="28"/>
        </w:rPr>
        <w:t>Фамилия, имя, отчество (при его наличии) заявителя ЭЦП 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года ____часов ____минут 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bookmarkStart w:name="z529" w:id="225"/>
    <w:p>
      <w:pPr>
        <w:spacing w:after="0"/>
        <w:ind w:left="0"/>
        <w:jc w:val="left"/>
      </w:pPr>
      <w:r>
        <w:rPr>
          <w:rFonts w:ascii="Times New Roman"/>
          <w:b/>
          <w:i w:val="false"/>
          <w:color w:val="000000"/>
        </w:rPr>
        <w:t xml:space="preserve"> Заявление на назначение единовременной государственной выплаты на погребение через веб-портал "электронного правительства"</w:t>
      </w:r>
    </w:p>
    <w:bookmarkEnd w:id="225"/>
    <w:p>
      <w:pPr>
        <w:spacing w:after="0"/>
        <w:ind w:left="0"/>
        <w:jc w:val="both"/>
      </w:pPr>
      <w:bookmarkStart w:name="z530" w:id="226"/>
      <w:r>
        <w:rPr>
          <w:rFonts w:ascii="Times New Roman"/>
          <w:b w:val="false"/>
          <w:i w:val="false"/>
          <w:color w:val="000000"/>
          <w:sz w:val="28"/>
        </w:rPr>
        <w:t>
      От гражданина (ки) ________________________________________________</w:t>
      </w:r>
    </w:p>
    <w:bookmarkEnd w:id="226"/>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___________________</w:t>
      </w:r>
    </w:p>
    <w:p>
      <w:pPr>
        <w:spacing w:after="0"/>
        <w:ind w:left="0"/>
        <w:jc w:val="both"/>
      </w:pPr>
      <w:r>
        <w:rPr>
          <w:rFonts w:ascii="Times New Roman"/>
          <w:b w:val="false"/>
          <w:i w:val="false"/>
          <w:color w:val="000000"/>
          <w:sz w:val="28"/>
        </w:rPr>
        <w:t>Прошу назначить единовременную выплату на погребение: 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(проживавшего по адресу)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Сведения об умершем: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смерти (актовой записи)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 РАГСа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531" w:id="227"/>
      <w:r>
        <w:rPr>
          <w:rFonts w:ascii="Times New Roman"/>
          <w:b w:val="false"/>
          <w:i w:val="false"/>
          <w:color w:val="000000"/>
          <w:sz w:val="28"/>
        </w:rPr>
        <w:t>
      Данные заявителя:</w:t>
      </w:r>
    </w:p>
    <w:bookmarkEnd w:id="227"/>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выдан:________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Телефон домашний __________ мобильный ___________ E-mail 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w:t>
      </w:r>
    </w:p>
    <w:p>
      <w:pPr>
        <w:spacing w:after="0"/>
        <w:ind w:left="0"/>
        <w:jc w:val="both"/>
      </w:pPr>
      <w:r>
        <w:rPr>
          <w:rFonts w:ascii="Times New Roman"/>
          <w:b w:val="false"/>
          <w:i w:val="false"/>
          <w:color w:val="000000"/>
          <w:sz w:val="28"/>
        </w:rPr>
        <w:t>(или) 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35" w:id="228"/>
      <w:r>
        <w:rPr>
          <w:rFonts w:ascii="Times New Roman"/>
          <w:b w:val="false"/>
          <w:i w:val="false"/>
          <w:color w:val="000000"/>
          <w:sz w:val="28"/>
        </w:rPr>
        <w:t>
      Код ______________________</w:t>
      </w:r>
    </w:p>
    <w:bookmarkEnd w:id="228"/>
    <w:p>
      <w:pPr>
        <w:spacing w:after="0"/>
        <w:ind w:left="0"/>
        <w:jc w:val="both"/>
      </w:pPr>
      <w:r>
        <w:rPr>
          <w:rFonts w:ascii="Times New Roman"/>
          <w:b w:val="false"/>
          <w:i w:val="false"/>
          <w:color w:val="000000"/>
          <w:sz w:val="28"/>
        </w:rPr>
        <w:t>Область __________________</w:t>
      </w:r>
    </w:p>
    <w:p>
      <w:pPr>
        <w:spacing w:after="0"/>
        <w:ind w:left="0"/>
        <w:jc w:val="both"/>
      </w:pPr>
      <w:r>
        <w:rPr>
          <w:rFonts w:ascii="Times New Roman"/>
          <w:b w:val="false"/>
          <w:i w:val="false"/>
          <w:color w:val="000000"/>
          <w:sz w:val="28"/>
        </w:rPr>
        <w:t>Решение № ____ от " ___ " ________ 20 ___ года</w:t>
      </w:r>
    </w:p>
    <w:p>
      <w:pPr>
        <w:spacing w:after="0"/>
        <w:ind w:left="0"/>
        <w:jc w:val="both"/>
      </w:pPr>
      <w:r>
        <w:rPr>
          <w:rFonts w:ascii="Times New Roman"/>
          <w:b w:val="false"/>
          <w:i w:val="false"/>
          <w:color w:val="000000"/>
          <w:sz w:val="28"/>
        </w:rPr>
        <w:t>Департамента Комитета труда, социальной защите и миграции</w:t>
      </w:r>
    </w:p>
    <w:p>
      <w:pPr>
        <w:spacing w:after="0"/>
        <w:ind w:left="0"/>
        <w:jc w:val="both"/>
      </w:pPr>
      <w:r>
        <w:rPr>
          <w:rFonts w:ascii="Times New Roman"/>
          <w:b w:val="false"/>
          <w:i w:val="false"/>
          <w:color w:val="000000"/>
          <w:sz w:val="28"/>
        </w:rPr>
        <w:t>по ____________________________________________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пенсионной выплаты по возрасту</w:t>
      </w:r>
    </w:p>
    <w:p>
      <w:pPr>
        <w:spacing w:after="0"/>
        <w:ind w:left="0"/>
        <w:jc w:val="both"/>
      </w:pPr>
      <w:r>
        <w:rPr>
          <w:rFonts w:ascii="Times New Roman"/>
          <w:b w:val="false"/>
          <w:i w:val="false"/>
          <w:color w:val="000000"/>
          <w:sz w:val="28"/>
        </w:rPr>
        <w:t>Гражданин(ки)_____________________________________________________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______________ 19 ____ года</w:t>
      </w:r>
    </w:p>
    <w:p>
      <w:pPr>
        <w:spacing w:after="0"/>
        <w:ind w:left="0"/>
        <w:jc w:val="both"/>
      </w:pPr>
      <w:r>
        <w:rPr>
          <w:rFonts w:ascii="Times New Roman"/>
          <w:b w:val="false"/>
          <w:i w:val="false"/>
          <w:color w:val="000000"/>
          <w:sz w:val="28"/>
        </w:rPr>
        <w:t>Дата обращения "______" ________________ 20 ____ года № _____________</w:t>
      </w:r>
    </w:p>
    <w:p>
      <w:pPr>
        <w:spacing w:after="0"/>
        <w:ind w:left="0"/>
        <w:jc w:val="both"/>
      </w:pPr>
      <w:r>
        <w:rPr>
          <w:rFonts w:ascii="Times New Roman"/>
          <w:b w:val="false"/>
          <w:i w:val="false"/>
          <w:color w:val="000000"/>
          <w:sz w:val="28"/>
        </w:rPr>
        <w:t>Требуется трудовой стаж работы ______ лет.</w:t>
      </w:r>
    </w:p>
    <w:p>
      <w:pPr>
        <w:spacing w:after="0"/>
        <w:ind w:left="0"/>
        <w:jc w:val="both"/>
      </w:pPr>
      <w:r>
        <w:rPr>
          <w:rFonts w:ascii="Times New Roman"/>
          <w:b w:val="false"/>
          <w:i w:val="false"/>
          <w:color w:val="000000"/>
          <w:sz w:val="28"/>
        </w:rPr>
        <w:t>Подтверждено __ лет ___ месяцев____ дней ____ (до 1 января 1998 года).</w:t>
      </w:r>
    </w:p>
    <w:p>
      <w:pPr>
        <w:spacing w:after="0"/>
        <w:ind w:left="0"/>
        <w:jc w:val="both"/>
      </w:pPr>
      <w:r>
        <w:rPr>
          <w:rFonts w:ascii="Times New Roman"/>
          <w:b w:val="false"/>
          <w:i w:val="false"/>
          <w:color w:val="000000"/>
          <w:sz w:val="28"/>
        </w:rPr>
        <w:t>Учтен среднемесячный доход с ____ года по ______ год _________ тенге.</w:t>
      </w:r>
    </w:p>
    <w:p>
      <w:pPr>
        <w:spacing w:after="0"/>
        <w:ind w:left="0"/>
        <w:jc w:val="both"/>
      </w:pPr>
      <w:r>
        <w:rPr>
          <w:rFonts w:ascii="Times New Roman"/>
          <w:b w:val="false"/>
          <w:i w:val="false"/>
          <w:color w:val="000000"/>
          <w:sz w:val="28"/>
        </w:rPr>
        <w:t>Назначить пенсионную выплату по возрасту</w:t>
      </w:r>
    </w:p>
    <w:p>
      <w:pPr>
        <w:spacing w:after="0"/>
        <w:ind w:left="0"/>
        <w:jc w:val="both"/>
      </w:pPr>
      <w:r>
        <w:rPr>
          <w:rFonts w:ascii="Times New Roman"/>
          <w:b w:val="false"/>
          <w:i w:val="false"/>
          <w:color w:val="000000"/>
          <w:sz w:val="28"/>
        </w:rPr>
        <w:t>в соответствии с пунктом _________ статьи __________</w:t>
      </w:r>
    </w:p>
    <w:p>
      <w:pPr>
        <w:spacing w:after="0"/>
        <w:ind w:left="0"/>
        <w:jc w:val="both"/>
      </w:pPr>
      <w:r>
        <w:rPr>
          <w:rFonts w:ascii="Times New Roman"/>
          <w:b w:val="false"/>
          <w:i w:val="false"/>
          <w:color w:val="000000"/>
          <w:sz w:val="28"/>
        </w:rPr>
        <w:t>Закона Республики Казахстан от "_____" _______ 20____ года № 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Основной размер пенсионной выплаты по возрасту 60% _____________ тенге</w:t>
      </w:r>
    </w:p>
    <w:p>
      <w:pPr>
        <w:spacing w:after="0"/>
        <w:ind w:left="0"/>
        <w:jc w:val="both"/>
      </w:pPr>
      <w:r>
        <w:rPr>
          <w:rFonts w:ascii="Times New Roman"/>
          <w:b w:val="false"/>
          <w:i w:val="false"/>
          <w:color w:val="000000"/>
          <w:sz w:val="28"/>
        </w:rPr>
        <w:t>Надбавки: за сверх отработанный стаж _______ % __________________ тенге</w:t>
      </w:r>
    </w:p>
    <w:p>
      <w:pPr>
        <w:spacing w:after="0"/>
        <w:ind w:left="0"/>
        <w:jc w:val="both"/>
      </w:pPr>
      <w:r>
        <w:rPr>
          <w:rFonts w:ascii="Times New Roman"/>
          <w:b w:val="false"/>
          <w:i w:val="false"/>
          <w:color w:val="000000"/>
          <w:sz w:val="28"/>
        </w:rPr>
        <w:t>Экологическая надбавка в размере ________________________________ тенге</w:t>
      </w:r>
    </w:p>
    <w:p>
      <w:pPr>
        <w:spacing w:after="0"/>
        <w:ind w:left="0"/>
        <w:jc w:val="both"/>
      </w:pPr>
      <w:r>
        <w:rPr>
          <w:rFonts w:ascii="Times New Roman"/>
          <w:b w:val="false"/>
          <w:i w:val="false"/>
          <w:color w:val="000000"/>
          <w:sz w:val="28"/>
        </w:rPr>
        <w:t>Доплата до размера пособия _____________________________________ тенге</w:t>
      </w:r>
    </w:p>
    <w:p>
      <w:pPr>
        <w:spacing w:after="0"/>
        <w:ind w:left="0"/>
        <w:jc w:val="both"/>
      </w:pPr>
      <w:r>
        <w:rPr>
          <w:rFonts w:ascii="Times New Roman"/>
          <w:b w:val="false"/>
          <w:i w:val="false"/>
          <w:color w:val="000000"/>
          <w:sz w:val="28"/>
        </w:rPr>
        <w:t>(вид пособия) 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месячной пенсионной выплаты (с учетом доплаты до размера</w:t>
      </w:r>
    </w:p>
    <w:p>
      <w:pPr>
        <w:spacing w:after="0"/>
        <w:ind w:left="0"/>
        <w:jc w:val="both"/>
      </w:pPr>
      <w:r>
        <w:rPr>
          <w:rFonts w:ascii="Times New Roman"/>
          <w:b w:val="false"/>
          <w:i w:val="false"/>
          <w:color w:val="000000"/>
          <w:sz w:val="28"/>
        </w:rPr>
        <w:t>пособия________(вид пособия) ___________) ______________________тенге</w:t>
      </w:r>
    </w:p>
    <w:p>
      <w:pPr>
        <w:spacing w:after="0"/>
        <w:ind w:left="0"/>
        <w:jc w:val="both"/>
      </w:pPr>
      <w:r>
        <w:rPr>
          <w:rFonts w:ascii="Times New Roman"/>
          <w:b w:val="false"/>
          <w:i w:val="false"/>
          <w:color w:val="000000"/>
          <w:sz w:val="28"/>
        </w:rPr>
        <w:t>(сумма прописью с "____" _________ 20 ____ года по "____" _______ 20 __ год</w:t>
      </w:r>
    </w:p>
    <w:p>
      <w:pPr>
        <w:spacing w:after="0"/>
        <w:ind w:left="0"/>
        <w:jc w:val="both"/>
      </w:pPr>
      <w:r>
        <w:rPr>
          <w:rFonts w:ascii="Times New Roman"/>
          <w:b w:val="false"/>
          <w:i w:val="false"/>
          <w:color w:val="000000"/>
          <w:sz w:val="28"/>
        </w:rPr>
        <w:t>2. Отказать в назначении пенсионных выплат по возрасту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538" w:id="229"/>
      <w:r>
        <w:rPr>
          <w:rFonts w:ascii="Times New Roman"/>
          <w:b w:val="false"/>
          <w:i w:val="false"/>
          <w:color w:val="000000"/>
          <w:sz w:val="28"/>
        </w:rPr>
        <w:t>
      Код ______________________</w:t>
      </w:r>
    </w:p>
    <w:bookmarkEnd w:id="229"/>
    <w:p>
      <w:pPr>
        <w:spacing w:after="0"/>
        <w:ind w:left="0"/>
        <w:jc w:val="both"/>
      </w:pPr>
      <w:r>
        <w:rPr>
          <w:rFonts w:ascii="Times New Roman"/>
          <w:b w:val="false"/>
          <w:i w:val="false"/>
          <w:color w:val="000000"/>
          <w:sz w:val="28"/>
        </w:rPr>
        <w:t>Область __________________</w:t>
      </w:r>
    </w:p>
    <w:p>
      <w:pPr>
        <w:spacing w:after="0"/>
        <w:ind w:left="0"/>
        <w:jc w:val="both"/>
      </w:pPr>
      <w:r>
        <w:rPr>
          <w:rFonts w:ascii="Times New Roman"/>
          <w:b w:val="false"/>
          <w:i w:val="false"/>
          <w:color w:val="000000"/>
          <w:sz w:val="28"/>
        </w:rPr>
        <w:t>Решение № ____ от "___" ________ 20 ___ года</w:t>
      </w:r>
    </w:p>
    <w:p>
      <w:pPr>
        <w:spacing w:after="0"/>
        <w:ind w:left="0"/>
        <w:jc w:val="both"/>
      </w:pPr>
      <w:r>
        <w:rPr>
          <w:rFonts w:ascii="Times New Roman"/>
          <w:b w:val="false"/>
          <w:i w:val="false"/>
          <w:color w:val="000000"/>
          <w:sz w:val="28"/>
        </w:rPr>
        <w:t>Департамента Комитета труда,</w:t>
      </w:r>
    </w:p>
    <w:p>
      <w:pPr>
        <w:spacing w:after="0"/>
        <w:ind w:left="0"/>
        <w:jc w:val="both"/>
      </w:pPr>
      <w:r>
        <w:rPr>
          <w:rFonts w:ascii="Times New Roman"/>
          <w:b w:val="false"/>
          <w:i w:val="false"/>
          <w:color w:val="000000"/>
          <w:sz w:val="28"/>
        </w:rPr>
        <w:t>социальной защите и миграции</w:t>
      </w:r>
    </w:p>
    <w:p>
      <w:pPr>
        <w:spacing w:after="0"/>
        <w:ind w:left="0"/>
        <w:jc w:val="both"/>
      </w:pPr>
      <w:r>
        <w:rPr>
          <w:rFonts w:ascii="Times New Roman"/>
          <w:b w:val="false"/>
          <w:i w:val="false"/>
          <w:color w:val="000000"/>
          <w:sz w:val="28"/>
        </w:rPr>
        <w:t>по 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 до 18 лет,</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Пол ______________</w:t>
      </w:r>
    </w:p>
    <w:p>
      <w:pPr>
        <w:spacing w:after="0"/>
        <w:ind w:left="0"/>
        <w:jc w:val="both"/>
      </w:pPr>
      <w:r>
        <w:rPr>
          <w:rFonts w:ascii="Times New Roman"/>
          <w:b w:val="false"/>
          <w:i w:val="false"/>
          <w:color w:val="000000"/>
          <w:sz w:val="28"/>
        </w:rPr>
        <w:t>Дата рождения "____" ______________ 19 ____ года</w:t>
      </w:r>
    </w:p>
    <w:p>
      <w:pPr>
        <w:spacing w:after="0"/>
        <w:ind w:left="0"/>
        <w:jc w:val="both"/>
      </w:pPr>
      <w:r>
        <w:rPr>
          <w:rFonts w:ascii="Times New Roman"/>
          <w:b w:val="false"/>
          <w:i w:val="false"/>
          <w:color w:val="000000"/>
          <w:sz w:val="28"/>
        </w:rPr>
        <w:t>Дата обращения "____" ________________ 20 ____ года № ____________</w:t>
      </w:r>
    </w:p>
    <w:p>
      <w:pPr>
        <w:spacing w:after="0"/>
        <w:ind w:left="0"/>
        <w:jc w:val="both"/>
      </w:pPr>
      <w:r>
        <w:rPr>
          <w:rFonts w:ascii="Times New Roman"/>
          <w:b w:val="false"/>
          <w:i w:val="false"/>
          <w:color w:val="000000"/>
          <w:sz w:val="28"/>
        </w:rPr>
        <w:t>Группа инвалидности 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w:t>
      </w:r>
    </w:p>
    <w:p>
      <w:pPr>
        <w:spacing w:after="0"/>
        <w:ind w:left="0"/>
        <w:jc w:val="both"/>
      </w:pPr>
      <w:r>
        <w:rPr>
          <w:rFonts w:ascii="Times New Roman"/>
          <w:b w:val="false"/>
          <w:i w:val="false"/>
          <w:color w:val="000000"/>
          <w:sz w:val="28"/>
        </w:rPr>
        <w:t>с инвалидностью до 18 лет ________________________________________</w:t>
      </w:r>
    </w:p>
    <w:p>
      <w:pPr>
        <w:spacing w:after="0"/>
        <w:ind w:left="0"/>
        <w:jc w:val="both"/>
      </w:pPr>
      <w:r>
        <w:rPr>
          <w:rFonts w:ascii="Times New Roman"/>
          <w:b w:val="false"/>
          <w:i w:val="false"/>
          <w:color w:val="000000"/>
          <w:sz w:val="28"/>
        </w:rPr>
        <w:t>Причина заболевания ___________________________________________</w:t>
      </w:r>
    </w:p>
    <w:p>
      <w:pPr>
        <w:spacing w:after="0"/>
        <w:ind w:left="0"/>
        <w:jc w:val="both"/>
      </w:pPr>
      <w:r>
        <w:rPr>
          <w:rFonts w:ascii="Times New Roman"/>
          <w:b w:val="false"/>
          <w:i w:val="false"/>
          <w:color w:val="000000"/>
          <w:sz w:val="28"/>
        </w:rPr>
        <w:t>Назначить пособие в соответствии с пунктом _____ статьи ______Закона</w:t>
      </w:r>
    </w:p>
    <w:p>
      <w:pPr>
        <w:spacing w:after="0"/>
        <w:ind w:left="0"/>
        <w:jc w:val="both"/>
      </w:pPr>
      <w:r>
        <w:rPr>
          <w:rFonts w:ascii="Times New Roman"/>
          <w:b w:val="false"/>
          <w:i w:val="false"/>
          <w:color w:val="000000"/>
          <w:sz w:val="28"/>
        </w:rPr>
        <w:t>Республики Казахстан от "___" __________19____ года № ____________</w:t>
      </w:r>
    </w:p>
    <w:p>
      <w:pPr>
        <w:spacing w:after="0"/>
        <w:ind w:left="0"/>
        <w:jc w:val="both"/>
      </w:pPr>
      <w:r>
        <w:rPr>
          <w:rFonts w:ascii="Times New Roman"/>
          <w:b w:val="false"/>
          <w:i w:val="false"/>
          <w:color w:val="000000"/>
          <w:sz w:val="28"/>
        </w:rPr>
        <w:t>Размер месячного пособия __________________________________ тенге</w:t>
      </w:r>
    </w:p>
    <w:p>
      <w:pPr>
        <w:spacing w:after="0"/>
        <w:ind w:left="0"/>
        <w:jc w:val="both"/>
      </w:pPr>
      <w:r>
        <w:rPr>
          <w:rFonts w:ascii="Times New Roman"/>
          <w:b w:val="false"/>
          <w:i w:val="false"/>
          <w:color w:val="000000"/>
          <w:sz w:val="28"/>
        </w:rPr>
        <w:t>__________________________________________________________тенге</w:t>
      </w:r>
    </w:p>
    <w:p>
      <w:pPr>
        <w:spacing w:after="0"/>
        <w:ind w:left="0"/>
        <w:jc w:val="both"/>
      </w:pPr>
      <w:r>
        <w:rPr>
          <w:rFonts w:ascii="Times New Roman"/>
          <w:b w:val="false"/>
          <w:i w:val="false"/>
          <w:color w:val="000000"/>
          <w:sz w:val="28"/>
        </w:rPr>
        <w:t>(сумма прописью) с "____" ____ 20 __ года по "_____" _____ 20 ___ года</w:t>
      </w:r>
    </w:p>
    <w:p>
      <w:pPr>
        <w:spacing w:after="0"/>
        <w:ind w:left="0"/>
        <w:jc w:val="both"/>
      </w:pPr>
      <w:r>
        <w:rPr>
          <w:rFonts w:ascii="Times New Roman"/>
          <w:b w:val="false"/>
          <w:i w:val="false"/>
          <w:color w:val="000000"/>
          <w:sz w:val="28"/>
        </w:rPr>
        <w:t>2.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541" w:id="230"/>
      <w:r>
        <w:rPr>
          <w:rFonts w:ascii="Times New Roman"/>
          <w:b w:val="false"/>
          <w:i w:val="false"/>
          <w:color w:val="000000"/>
          <w:sz w:val="28"/>
        </w:rPr>
        <w:t>
      Код района ________________________</w:t>
      </w:r>
    </w:p>
    <w:bookmarkEnd w:id="230"/>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___________________________ области</w:t>
      </w:r>
    </w:p>
    <w:bookmarkStart w:name="z542" w:id="231"/>
    <w:p>
      <w:pPr>
        <w:spacing w:after="0"/>
        <w:ind w:left="0"/>
        <w:jc w:val="left"/>
      </w:pPr>
      <w:r>
        <w:rPr>
          <w:rFonts w:ascii="Times New Roman"/>
          <w:b/>
          <w:i w:val="false"/>
          <w:color w:val="000000"/>
        </w:rPr>
        <w:t xml:space="preserve"> Заявление</w:t>
      </w:r>
    </w:p>
    <w:bookmarkEnd w:id="231"/>
    <w:p>
      <w:pPr>
        <w:spacing w:after="0"/>
        <w:ind w:left="0"/>
        <w:jc w:val="both"/>
      </w:pPr>
      <w:bookmarkStart w:name="z543" w:id="232"/>
      <w:r>
        <w:rPr>
          <w:rFonts w:ascii="Times New Roman"/>
          <w:b w:val="false"/>
          <w:i w:val="false"/>
          <w:color w:val="000000"/>
          <w:sz w:val="28"/>
        </w:rPr>
        <w:t>
      От гражданина (ки) ___________________________________________________</w:t>
      </w:r>
    </w:p>
    <w:bookmarkEnd w:id="232"/>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______ номер документа: ________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места жительства: 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(район) _________________ село: __________________________________</w:t>
      </w:r>
    </w:p>
    <w:p>
      <w:pPr>
        <w:spacing w:after="0"/>
        <w:ind w:left="0"/>
        <w:jc w:val="both"/>
      </w:pPr>
      <w:r>
        <w:rPr>
          <w:rFonts w:ascii="Times New Roman"/>
          <w:b w:val="false"/>
          <w:i w:val="false"/>
          <w:color w:val="000000"/>
          <w:sz w:val="28"/>
        </w:rPr>
        <w:t>улица (микрорайон)______________ дом ___ квартира 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пенсионных</w:t>
      </w:r>
    </w:p>
    <w:p>
      <w:pPr>
        <w:spacing w:after="0"/>
        <w:ind w:left="0"/>
        <w:jc w:val="both"/>
      </w:pPr>
      <w:r>
        <w:rPr>
          <w:rFonts w:ascii="Times New Roman"/>
          <w:b w:val="false"/>
          <w:i w:val="false"/>
          <w:color w:val="000000"/>
          <w:sz w:val="28"/>
        </w:rPr>
        <w:t>выплат по возрасту, государственной базовой пенсионной выплаты</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4" w:id="233"/>
      <w:r>
        <w:rPr>
          <w:rFonts w:ascii="Times New Roman"/>
          <w:b w:val="false"/>
          <w:i w:val="false"/>
          <w:color w:val="000000"/>
          <w:sz w:val="28"/>
        </w:rPr>
        <w:t>
      Даю согласие на сбор и обработку моих персональных данных, необходимых</w:t>
      </w:r>
    </w:p>
    <w:bookmarkEnd w:id="233"/>
    <w:p>
      <w:pPr>
        <w:spacing w:after="0"/>
        <w:ind w:left="0"/>
        <w:jc w:val="both"/>
      </w:pPr>
      <w:r>
        <w:rPr>
          <w:rFonts w:ascii="Times New Roman"/>
          <w:b w:val="false"/>
          <w:i w:val="false"/>
          <w:color w:val="000000"/>
          <w:sz w:val="28"/>
        </w:rPr>
        <w:t>для назначения выплаты.</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 мобильный _______________ Е-маil __________________</w:t>
      </w:r>
    </w:p>
    <w:p>
      <w:pPr>
        <w:spacing w:after="0"/>
        <w:ind w:left="0"/>
        <w:jc w:val="both"/>
      </w:pPr>
      <w:r>
        <w:rPr>
          <w:rFonts w:ascii="Times New Roman"/>
          <w:b w:val="false"/>
          <w:i w:val="false"/>
          <w:color w:val="000000"/>
          <w:sz w:val="28"/>
        </w:rPr>
        <w:t>Дата подачи "____"__________ 20 ___ года</w:t>
      </w:r>
    </w:p>
    <w:p>
      <w:pPr>
        <w:spacing w:after="0"/>
        <w:ind w:left="0"/>
        <w:jc w:val="both"/>
      </w:pPr>
      <w:r>
        <w:rPr>
          <w:rFonts w:ascii="Times New Roman"/>
          <w:b w:val="false"/>
          <w:i w:val="false"/>
          <w:color w:val="000000"/>
          <w:sz w:val="28"/>
        </w:rPr>
        <w:t>Подпись заявителя/ЭЦП/sms-сообщения 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_____</w:t>
      </w:r>
    </w:p>
    <w:p>
      <w:pPr>
        <w:spacing w:after="0"/>
        <w:ind w:left="0"/>
        <w:jc w:val="both"/>
      </w:pPr>
      <w:r>
        <w:rPr>
          <w:rFonts w:ascii="Times New Roman"/>
          <w:b w:val="false"/>
          <w:i w:val="false"/>
          <w:color w:val="000000"/>
          <w:sz w:val="28"/>
        </w:rPr>
        <w:t>часов ____ минут ____ секунд _____</w:t>
      </w:r>
    </w:p>
    <w:p>
      <w:pPr>
        <w:spacing w:after="0"/>
        <w:ind w:left="0"/>
        <w:jc w:val="both"/>
      </w:pPr>
      <w:r>
        <w:rPr>
          <w:rFonts w:ascii="Times New Roman"/>
          <w:b w:val="false"/>
          <w:i w:val="false"/>
          <w:color w:val="000000"/>
          <w:sz w:val="28"/>
        </w:rPr>
        <w:t>Заявление гражданин (ки) 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 _________ 20 ___ года № 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bookmarkStart w:name="z547" w:id="234"/>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(наименование государственного органа,</w:t>
      </w:r>
      <w:r>
        <w:br/>
      </w:r>
      <w:r>
        <w:rPr>
          <w:rFonts w:ascii="Times New Roman"/>
          <w:b/>
          <w:i w:val="false"/>
          <w:color w:val="000000"/>
        </w:rPr>
        <w:t>назначившего государственную базовую пенсионную выплату)</w:t>
      </w:r>
    </w:p>
    <w:bookmarkEnd w:id="234"/>
    <w:bookmarkStart w:name="z548" w:id="235"/>
    <w:p>
      <w:pPr>
        <w:spacing w:after="0"/>
        <w:ind w:left="0"/>
        <w:jc w:val="left"/>
      </w:pPr>
      <w:r>
        <w:rPr>
          <w:rFonts w:ascii="Times New Roman"/>
          <w:b/>
          <w:i w:val="false"/>
          <w:color w:val="000000"/>
        </w:rPr>
        <w:t xml:space="preserve"> Заявление</w:t>
      </w:r>
    </w:p>
    <w:bookmarkEnd w:id="235"/>
    <w:p>
      <w:pPr>
        <w:spacing w:after="0"/>
        <w:ind w:left="0"/>
        <w:jc w:val="both"/>
      </w:pPr>
      <w:bookmarkStart w:name="z549" w:id="236"/>
      <w:r>
        <w:rPr>
          <w:rFonts w:ascii="Times New Roman"/>
          <w:b w:val="false"/>
          <w:i w:val="false"/>
          <w:color w:val="000000"/>
          <w:sz w:val="28"/>
        </w:rPr>
        <w:t>
      От гражданина (ки) ________________________________________________</w:t>
      </w:r>
    </w:p>
    <w:bookmarkEnd w:id="236"/>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_______ номер документа: ________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места жительства: ________________________________</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 село: _______________________________</w:t>
      </w:r>
    </w:p>
    <w:p>
      <w:pPr>
        <w:spacing w:after="0"/>
        <w:ind w:left="0"/>
        <w:jc w:val="both"/>
      </w:pPr>
      <w:r>
        <w:rPr>
          <w:rFonts w:ascii="Times New Roman"/>
          <w:b w:val="false"/>
          <w:i w:val="false"/>
          <w:color w:val="000000"/>
          <w:sz w:val="28"/>
        </w:rPr>
        <w:t>улица (микрорайон) ______________________ дом _______ квартира ______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w:t>
      </w:r>
    </w:p>
    <w:p>
      <w:pPr>
        <w:spacing w:after="0"/>
        <w:ind w:left="0"/>
        <w:jc w:val="both"/>
      </w:pPr>
      <w:r>
        <w:rPr>
          <w:rFonts w:ascii="Times New Roman"/>
          <w:b w:val="false"/>
          <w:i w:val="false"/>
          <w:color w:val="000000"/>
          <w:sz w:val="28"/>
        </w:rPr>
        <w:t>государственной базовой пенсионной выплаты.</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0" w:id="237"/>
      <w:r>
        <w:rPr>
          <w:rFonts w:ascii="Times New Roman"/>
          <w:b w:val="false"/>
          <w:i w:val="false"/>
          <w:color w:val="000000"/>
          <w:sz w:val="28"/>
        </w:rPr>
        <w:t>
      Даю согласие на сбор и обработку моих персональных данных, необходимых</w:t>
      </w:r>
    </w:p>
    <w:bookmarkEnd w:id="237"/>
    <w:p>
      <w:pPr>
        <w:spacing w:after="0"/>
        <w:ind w:left="0"/>
        <w:jc w:val="both"/>
      </w:pPr>
      <w:r>
        <w:rPr>
          <w:rFonts w:ascii="Times New Roman"/>
          <w:b w:val="false"/>
          <w:i w:val="false"/>
          <w:color w:val="000000"/>
          <w:sz w:val="28"/>
        </w:rPr>
        <w:t>для назначения государственной базовой пенсионной выплаты.</w:t>
      </w:r>
    </w:p>
    <w:p>
      <w:pPr>
        <w:spacing w:after="0"/>
        <w:ind w:left="0"/>
        <w:jc w:val="both"/>
      </w:pPr>
      <w:r>
        <w:rPr>
          <w:rFonts w:ascii="Times New Roman"/>
          <w:b w:val="false"/>
          <w:i w:val="false"/>
          <w:color w:val="000000"/>
          <w:sz w:val="28"/>
        </w:rPr>
        <w:t>Контактные данные заявителя: телефон __________ мобильный __________</w:t>
      </w:r>
    </w:p>
    <w:p>
      <w:pPr>
        <w:spacing w:after="0"/>
        <w:ind w:left="0"/>
        <w:jc w:val="both"/>
      </w:pPr>
      <w:r>
        <w:rPr>
          <w:rFonts w:ascii="Times New Roman"/>
          <w:b w:val="false"/>
          <w:i w:val="false"/>
          <w:color w:val="000000"/>
          <w:sz w:val="28"/>
        </w:rPr>
        <w:t>Е-маil ____________ Дата подачи "____" __________ 20 ___ года</w:t>
      </w:r>
    </w:p>
    <w:p>
      <w:pPr>
        <w:spacing w:after="0"/>
        <w:ind w:left="0"/>
        <w:jc w:val="both"/>
      </w:pPr>
      <w:r>
        <w:rPr>
          <w:rFonts w:ascii="Times New Roman"/>
          <w:b w:val="false"/>
          <w:i w:val="false"/>
          <w:color w:val="000000"/>
          <w:sz w:val="28"/>
        </w:rPr>
        <w:t>Подпись заявителя/ЭЦП/ sms-сообщения 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w:t>
      </w:r>
    </w:p>
    <w:p>
      <w:pPr>
        <w:spacing w:after="0"/>
        <w:ind w:left="0"/>
        <w:jc w:val="both"/>
      </w:pPr>
      <w:r>
        <w:rPr>
          <w:rFonts w:ascii="Times New Roman"/>
          <w:b w:val="false"/>
          <w:i w:val="false"/>
          <w:color w:val="000000"/>
          <w:sz w:val="28"/>
        </w:rPr>
        <w:t>часов ____ минут ____ секунд _____</w:t>
      </w:r>
    </w:p>
    <w:p>
      <w:pPr>
        <w:spacing w:after="0"/>
        <w:ind w:left="0"/>
        <w:jc w:val="both"/>
      </w:pPr>
      <w:r>
        <w:rPr>
          <w:rFonts w:ascii="Times New Roman"/>
          <w:b w:val="false"/>
          <w:i w:val="false"/>
          <w:color w:val="000000"/>
          <w:sz w:val="28"/>
        </w:rPr>
        <w:t>Заявление гражданин (ки) 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 _________ 20 ___ года № ________</w:t>
      </w:r>
    </w:p>
    <w:p>
      <w:pPr>
        <w:spacing w:after="0"/>
        <w:ind w:left="0"/>
        <w:jc w:val="both"/>
      </w:pPr>
      <w:r>
        <w:rPr>
          <w:rFonts w:ascii="Times New Roman"/>
          <w:b w:val="false"/>
          <w:i w:val="false"/>
          <w:color w:val="000000"/>
          <w:sz w:val="28"/>
        </w:rPr>
        <w:t>Фамилия, имя, отчество (при его наличии) должность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553" w:id="238"/>
      <w:r>
        <w:rPr>
          <w:rFonts w:ascii="Times New Roman"/>
          <w:b w:val="false"/>
          <w:i w:val="false"/>
          <w:color w:val="000000"/>
          <w:sz w:val="28"/>
        </w:rPr>
        <w:t>
      Код ______________________</w:t>
      </w:r>
    </w:p>
    <w:bookmarkEnd w:id="238"/>
    <w:p>
      <w:pPr>
        <w:spacing w:after="0"/>
        <w:ind w:left="0"/>
        <w:jc w:val="both"/>
      </w:pPr>
      <w:r>
        <w:rPr>
          <w:rFonts w:ascii="Times New Roman"/>
          <w:b w:val="false"/>
          <w:i w:val="false"/>
          <w:color w:val="000000"/>
          <w:sz w:val="28"/>
        </w:rPr>
        <w:t>Область 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 Комитета труда, социальной защиты и миграции</w:t>
      </w:r>
    </w:p>
    <w:p>
      <w:pPr>
        <w:spacing w:after="0"/>
        <w:ind w:left="0"/>
        <w:jc w:val="both"/>
      </w:pPr>
      <w:r>
        <w:rPr>
          <w:rFonts w:ascii="Times New Roman"/>
          <w:b w:val="false"/>
          <w:i w:val="false"/>
          <w:color w:val="000000"/>
          <w:sz w:val="28"/>
        </w:rPr>
        <w:t>по 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 до 18 лет,</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Группа инвалидности _________________________</w:t>
      </w:r>
    </w:p>
    <w:p>
      <w:pPr>
        <w:spacing w:after="0"/>
        <w:ind w:left="0"/>
        <w:jc w:val="both"/>
      </w:pPr>
      <w:r>
        <w:rPr>
          <w:rFonts w:ascii="Times New Roman"/>
          <w:b w:val="false"/>
          <w:i w:val="false"/>
          <w:color w:val="000000"/>
          <w:sz w:val="28"/>
        </w:rPr>
        <w:t>Размер пособия по инвалидности до "___" ___ 20 ___ года</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инвалидности с "___" _________ 20 __ года ____ тенге</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556" w:id="239"/>
      <w:r>
        <w:rPr>
          <w:rFonts w:ascii="Times New Roman"/>
          <w:b w:val="false"/>
          <w:i w:val="false"/>
          <w:color w:val="000000"/>
          <w:sz w:val="28"/>
        </w:rPr>
        <w:t>
      Код района ________________</w:t>
      </w:r>
    </w:p>
    <w:bookmarkEnd w:id="239"/>
    <w:p>
      <w:pPr>
        <w:spacing w:after="0"/>
        <w:ind w:left="0"/>
        <w:jc w:val="both"/>
      </w:pPr>
      <w:r>
        <w:rPr>
          <w:rFonts w:ascii="Times New Roman"/>
          <w:b w:val="false"/>
          <w:i w:val="false"/>
          <w:color w:val="000000"/>
          <w:sz w:val="28"/>
        </w:rPr>
        <w:t>Республика Казахстан ___________________отделение</w:t>
      </w:r>
    </w:p>
    <w:p>
      <w:pPr>
        <w:spacing w:after="0"/>
        <w:ind w:left="0"/>
        <w:jc w:val="both"/>
      </w:pPr>
      <w:r>
        <w:rPr>
          <w:rFonts w:ascii="Times New Roman"/>
          <w:b w:val="false"/>
          <w:i w:val="false"/>
          <w:color w:val="000000"/>
          <w:sz w:val="28"/>
        </w:rPr>
        <w:t>Государственной корпорации по ________________________ области</w:t>
      </w:r>
    </w:p>
    <w:p>
      <w:pPr>
        <w:spacing w:after="0"/>
        <w:ind w:left="0"/>
        <w:jc w:val="both"/>
      </w:pPr>
      <w:r>
        <w:rPr>
          <w:rFonts w:ascii="Times New Roman"/>
          <w:b w:val="false"/>
          <w:i w:val="false"/>
          <w:color w:val="000000"/>
          <w:sz w:val="28"/>
        </w:rPr>
        <w:t>Заявление от гражданина (ки) 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 номер документа: 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w:t>
      </w:r>
    </w:p>
    <w:p>
      <w:pPr>
        <w:spacing w:after="0"/>
        <w:ind w:left="0"/>
        <w:jc w:val="both"/>
      </w:pPr>
      <w:r>
        <w:rPr>
          <w:rFonts w:ascii="Times New Roman"/>
          <w:b w:val="false"/>
          <w:i w:val="false"/>
          <w:color w:val="000000"/>
          <w:sz w:val="28"/>
        </w:rPr>
        <w:t>Область ___________________________________________________________</w:t>
      </w:r>
    </w:p>
    <w:p>
      <w:pPr>
        <w:spacing w:after="0"/>
        <w:ind w:left="0"/>
        <w:jc w:val="both"/>
      </w:pPr>
      <w:r>
        <w:rPr>
          <w:rFonts w:ascii="Times New Roman"/>
          <w:b w:val="false"/>
          <w:i w:val="false"/>
          <w:color w:val="000000"/>
          <w:sz w:val="28"/>
        </w:rPr>
        <w:t>город (район) ________________________ село: _________________________</w:t>
      </w:r>
    </w:p>
    <w:p>
      <w:pPr>
        <w:spacing w:after="0"/>
        <w:ind w:left="0"/>
        <w:jc w:val="both"/>
      </w:pPr>
      <w:r>
        <w:rPr>
          <w:rFonts w:ascii="Times New Roman"/>
          <w:b w:val="false"/>
          <w:i w:val="false"/>
          <w:color w:val="000000"/>
          <w:sz w:val="28"/>
        </w:rPr>
        <w:t>улица (микрорайон) ______________ дом ____________ квартира __________</w:t>
      </w:r>
    </w:p>
    <w:p>
      <w:pPr>
        <w:spacing w:after="0"/>
        <w:ind w:left="0"/>
        <w:jc w:val="both"/>
      </w:pPr>
      <w:r>
        <w:rPr>
          <w:rFonts w:ascii="Times New Roman"/>
          <w:b w:val="false"/>
          <w:i w:val="false"/>
          <w:color w:val="000000"/>
          <w:sz w:val="28"/>
        </w:rPr>
        <w:t>Прошу запросить дело получателя (государственной базовой пенсионной выплаты;</w:t>
      </w:r>
    </w:p>
    <w:p>
      <w:pPr>
        <w:spacing w:after="0"/>
        <w:ind w:left="0"/>
        <w:jc w:val="both"/>
      </w:pPr>
      <w:r>
        <w:rPr>
          <w:rFonts w:ascii="Times New Roman"/>
          <w:b w:val="false"/>
          <w:i w:val="false"/>
          <w:color w:val="000000"/>
          <w:sz w:val="28"/>
        </w:rPr>
        <w:t>пенсионных выплат по возрасту, государственного социального пособия</w:t>
      </w:r>
    </w:p>
    <w:p>
      <w:pPr>
        <w:spacing w:after="0"/>
        <w:ind w:left="0"/>
        <w:jc w:val="both"/>
      </w:pPr>
      <w:r>
        <w:rPr>
          <w:rFonts w:ascii="Times New Roman"/>
          <w:b w:val="false"/>
          <w:i w:val="false"/>
          <w:color w:val="000000"/>
          <w:sz w:val="28"/>
        </w:rPr>
        <w:t>по инвалидности, по случаю потери кормильца, государственного специального</w:t>
      </w:r>
    </w:p>
    <w:p>
      <w:pPr>
        <w:spacing w:after="0"/>
        <w:ind w:left="0"/>
        <w:jc w:val="both"/>
      </w:pPr>
      <w:r>
        <w:rPr>
          <w:rFonts w:ascii="Times New Roman"/>
          <w:b w:val="false"/>
          <w:i w:val="false"/>
          <w:color w:val="000000"/>
          <w:sz w:val="28"/>
        </w:rPr>
        <w:t>пособия) (нужное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7" w:id="240"/>
      <w:r>
        <w:rPr>
          <w:rFonts w:ascii="Times New Roman"/>
          <w:b w:val="false"/>
          <w:i w:val="false"/>
          <w:color w:val="000000"/>
          <w:sz w:val="28"/>
        </w:rPr>
        <w:t>
      Контактные данные заявителя:</w:t>
      </w:r>
    </w:p>
    <w:bookmarkEnd w:id="240"/>
    <w:p>
      <w:pPr>
        <w:spacing w:after="0"/>
        <w:ind w:left="0"/>
        <w:jc w:val="both"/>
      </w:pPr>
      <w:r>
        <w:rPr>
          <w:rFonts w:ascii="Times New Roman"/>
          <w:b w:val="false"/>
          <w:i w:val="false"/>
          <w:color w:val="000000"/>
          <w:sz w:val="28"/>
        </w:rPr>
        <w:t>телефон домашний _________ мобильный _____________ Е-маil __________</w:t>
      </w:r>
    </w:p>
    <w:p>
      <w:pPr>
        <w:spacing w:after="0"/>
        <w:ind w:left="0"/>
        <w:jc w:val="both"/>
      </w:pPr>
      <w:r>
        <w:rPr>
          <w:rFonts w:ascii="Times New Roman"/>
          <w:b w:val="false"/>
          <w:i w:val="false"/>
          <w:color w:val="000000"/>
          <w:sz w:val="28"/>
        </w:rPr>
        <w:t>Дата подачи "_________"__________________________________ 20 ___ года</w:t>
      </w:r>
    </w:p>
    <w:p>
      <w:pPr>
        <w:spacing w:after="0"/>
        <w:ind w:left="0"/>
        <w:jc w:val="both"/>
      </w:pPr>
      <w:r>
        <w:rPr>
          <w:rFonts w:ascii="Times New Roman"/>
          <w:b w:val="false"/>
          <w:i w:val="false"/>
          <w:color w:val="000000"/>
          <w:sz w:val="28"/>
        </w:rPr>
        <w:t>Подпись заявителя/ЭЦП/ sms-сообщения 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w:t>
      </w:r>
    </w:p>
    <w:p>
      <w:pPr>
        <w:spacing w:after="0"/>
        <w:ind w:left="0"/>
        <w:jc w:val="both"/>
      </w:pPr>
      <w:r>
        <w:rPr>
          <w:rFonts w:ascii="Times New Roman"/>
          <w:b w:val="false"/>
          <w:i w:val="false"/>
          <w:color w:val="000000"/>
          <w:sz w:val="28"/>
        </w:rPr>
        <w:t>часов ____ минут ____ секунд _____</w:t>
      </w:r>
    </w:p>
    <w:p>
      <w:pPr>
        <w:spacing w:after="0"/>
        <w:ind w:left="0"/>
        <w:jc w:val="both"/>
      </w:pPr>
      <w:r>
        <w:rPr>
          <w:rFonts w:ascii="Times New Roman"/>
          <w:b w:val="false"/>
          <w:i w:val="false"/>
          <w:color w:val="000000"/>
          <w:sz w:val="28"/>
        </w:rPr>
        <w:t>Заявление гражданина 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"_______" __________________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560" w:id="241"/>
      <w:r>
        <w:rPr>
          <w:rFonts w:ascii="Times New Roman"/>
          <w:b w:val="false"/>
          <w:i w:val="false"/>
          <w:color w:val="000000"/>
          <w:sz w:val="28"/>
        </w:rPr>
        <w:t>
      Код района _______________</w:t>
      </w:r>
    </w:p>
    <w:bookmarkEnd w:id="241"/>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 отделение Государственной корпорации</w:t>
      </w:r>
    </w:p>
    <w:p>
      <w:pPr>
        <w:spacing w:after="0"/>
        <w:ind w:left="0"/>
        <w:jc w:val="both"/>
      </w:pPr>
      <w:r>
        <w:rPr>
          <w:rFonts w:ascii="Times New Roman"/>
          <w:b w:val="false"/>
          <w:i w:val="false"/>
          <w:color w:val="000000"/>
          <w:sz w:val="28"/>
        </w:rPr>
        <w:t>по ____________________________________ области</w:t>
      </w:r>
    </w:p>
    <w:p>
      <w:pPr>
        <w:spacing w:after="0"/>
        <w:ind w:left="0"/>
        <w:jc w:val="both"/>
      </w:pPr>
      <w:r>
        <w:rPr>
          <w:rFonts w:ascii="Times New Roman"/>
          <w:b w:val="false"/>
          <w:i w:val="false"/>
          <w:color w:val="000000"/>
          <w:sz w:val="28"/>
        </w:rPr>
        <w:t>Заявление от гражданина (ки) 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w:t>
      </w:r>
    </w:p>
    <w:p>
      <w:pPr>
        <w:spacing w:after="0"/>
        <w:ind w:left="0"/>
        <w:jc w:val="both"/>
      </w:pPr>
      <w:r>
        <w:rPr>
          <w:rFonts w:ascii="Times New Roman"/>
          <w:b w:val="false"/>
          <w:i w:val="false"/>
          <w:color w:val="000000"/>
          <w:sz w:val="28"/>
        </w:rPr>
        <w:t>Серия документа: ________ номер документа: _________ кем выдан: 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(район) __________________________ село: __________________________</w:t>
      </w:r>
    </w:p>
    <w:p>
      <w:pPr>
        <w:spacing w:after="0"/>
        <w:ind w:left="0"/>
        <w:jc w:val="both"/>
      </w:pPr>
      <w:r>
        <w:rPr>
          <w:rFonts w:ascii="Times New Roman"/>
          <w:b w:val="false"/>
          <w:i w:val="false"/>
          <w:color w:val="000000"/>
          <w:sz w:val="28"/>
        </w:rPr>
        <w:t>улица (микрорайон) _________________ дом ________ квартира ______________</w:t>
      </w:r>
    </w:p>
    <w:p>
      <w:pPr>
        <w:spacing w:after="0"/>
        <w:ind w:left="0"/>
        <w:jc w:val="both"/>
      </w:pPr>
      <w:r>
        <w:rPr>
          <w:rFonts w:ascii="Times New Roman"/>
          <w:b w:val="false"/>
          <w:i w:val="false"/>
          <w:color w:val="000000"/>
          <w:sz w:val="28"/>
        </w:rPr>
        <w:t>Прошу выдать на руки дело получателя (государственной базовой пенсионной</w:t>
      </w:r>
    </w:p>
    <w:p>
      <w:pPr>
        <w:spacing w:after="0"/>
        <w:ind w:left="0"/>
        <w:jc w:val="both"/>
      </w:pPr>
      <w:r>
        <w:rPr>
          <w:rFonts w:ascii="Times New Roman"/>
          <w:b w:val="false"/>
          <w:i w:val="false"/>
          <w:color w:val="000000"/>
          <w:sz w:val="28"/>
        </w:rPr>
        <w:t>выплаты; пенсионных выплат по возрасту, государственного социального пособия</w:t>
      </w:r>
    </w:p>
    <w:p>
      <w:pPr>
        <w:spacing w:after="0"/>
        <w:ind w:left="0"/>
        <w:jc w:val="both"/>
      </w:pPr>
      <w:r>
        <w:rPr>
          <w:rFonts w:ascii="Times New Roman"/>
          <w:b w:val="false"/>
          <w:i w:val="false"/>
          <w:color w:val="000000"/>
          <w:sz w:val="28"/>
        </w:rPr>
        <w:t>по инвалидности, по случаю потери кормильца, государственного специального</w:t>
      </w:r>
    </w:p>
    <w:p>
      <w:pPr>
        <w:spacing w:after="0"/>
        <w:ind w:left="0"/>
        <w:jc w:val="both"/>
      </w:pPr>
      <w:r>
        <w:rPr>
          <w:rFonts w:ascii="Times New Roman"/>
          <w:b w:val="false"/>
          <w:i w:val="false"/>
          <w:color w:val="000000"/>
          <w:sz w:val="28"/>
        </w:rPr>
        <w:t>пособия) в связи с выездом за пределы Республики Казахстан (нужное подчеркнуть)</w:t>
      </w:r>
    </w:p>
    <w:p>
      <w:pPr>
        <w:spacing w:after="0"/>
        <w:ind w:left="0"/>
        <w:jc w:val="both"/>
      </w:pPr>
      <w:r>
        <w:rPr>
          <w:rFonts w:ascii="Times New Roman"/>
          <w:b w:val="false"/>
          <w:i w:val="false"/>
          <w:color w:val="000000"/>
          <w:sz w:val="28"/>
        </w:rPr>
        <w:t>Адрес выбытия: 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1" w:id="242"/>
      <w:r>
        <w:rPr>
          <w:rFonts w:ascii="Times New Roman"/>
          <w:b w:val="false"/>
          <w:i w:val="false"/>
          <w:color w:val="000000"/>
          <w:sz w:val="28"/>
        </w:rPr>
        <w:t>
      Контактные данные заявителя:</w:t>
      </w:r>
    </w:p>
    <w:bookmarkEnd w:id="242"/>
    <w:p>
      <w:pPr>
        <w:spacing w:after="0"/>
        <w:ind w:left="0"/>
        <w:jc w:val="both"/>
      </w:pPr>
      <w:r>
        <w:rPr>
          <w:rFonts w:ascii="Times New Roman"/>
          <w:b w:val="false"/>
          <w:i w:val="false"/>
          <w:color w:val="000000"/>
          <w:sz w:val="28"/>
        </w:rPr>
        <w:t>телефон домашний___________ мобильный ___________ Е-маil 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оформления и выдачи дела.</w:t>
      </w:r>
    </w:p>
    <w:p>
      <w:pPr>
        <w:spacing w:after="0"/>
        <w:ind w:left="0"/>
        <w:jc w:val="both"/>
      </w:pPr>
      <w:r>
        <w:rPr>
          <w:rFonts w:ascii="Times New Roman"/>
          <w:b w:val="false"/>
          <w:i w:val="false"/>
          <w:color w:val="000000"/>
          <w:sz w:val="28"/>
        </w:rPr>
        <w:t>Дата подачи "____"_____ 20 ___года.</w:t>
      </w:r>
    </w:p>
    <w:p>
      <w:pPr>
        <w:spacing w:after="0"/>
        <w:ind w:left="0"/>
        <w:jc w:val="both"/>
      </w:pPr>
      <w:r>
        <w:rPr>
          <w:rFonts w:ascii="Times New Roman"/>
          <w:b w:val="false"/>
          <w:i w:val="false"/>
          <w:color w:val="000000"/>
          <w:sz w:val="28"/>
        </w:rPr>
        <w:t>Подпись заявителя/ЭЦП/ sms-сообщения 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 _____</w:t>
      </w:r>
    </w:p>
    <w:p>
      <w:pPr>
        <w:spacing w:after="0"/>
        <w:ind w:left="0"/>
        <w:jc w:val="both"/>
      </w:pPr>
      <w:r>
        <w:rPr>
          <w:rFonts w:ascii="Times New Roman"/>
          <w:b w:val="false"/>
          <w:i w:val="false"/>
          <w:color w:val="000000"/>
          <w:sz w:val="28"/>
        </w:rPr>
        <w:t>часов ____ минут ____ секунд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564" w:id="243"/>
      <w:r>
        <w:rPr>
          <w:rFonts w:ascii="Times New Roman"/>
          <w:b w:val="false"/>
          <w:i w:val="false"/>
          <w:color w:val="000000"/>
          <w:sz w:val="28"/>
        </w:rPr>
        <w:t>
      Индивидуальный идентификационный номер _________________________</w:t>
      </w:r>
    </w:p>
    <w:bookmarkEnd w:id="243"/>
    <w:p>
      <w:pPr>
        <w:spacing w:after="0"/>
        <w:ind w:left="0"/>
        <w:jc w:val="both"/>
      </w:pPr>
      <w:r>
        <w:rPr>
          <w:rFonts w:ascii="Times New Roman"/>
          <w:b w:val="false"/>
          <w:i w:val="false"/>
          <w:color w:val="000000"/>
          <w:sz w:val="28"/>
        </w:rPr>
        <w:t>(фамилия, имя, отчество (при его наличии) заявителя) 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(проживающего по адресу, телефон) 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565" w:id="244"/>
    <w:p>
      <w:pPr>
        <w:spacing w:after="0"/>
        <w:ind w:left="0"/>
        <w:jc w:val="left"/>
      </w:pPr>
      <w:r>
        <w:rPr>
          <w:rFonts w:ascii="Times New Roman"/>
          <w:b/>
          <w:i w:val="false"/>
          <w:color w:val="000000"/>
        </w:rPr>
        <w:t xml:space="preserve"> Заявление</w:t>
      </w:r>
    </w:p>
    <w:bookmarkEnd w:id="244"/>
    <w:p>
      <w:pPr>
        <w:spacing w:after="0"/>
        <w:ind w:left="0"/>
        <w:jc w:val="both"/>
      </w:pPr>
      <w:bookmarkStart w:name="z566" w:id="245"/>
      <w:r>
        <w:rPr>
          <w:rFonts w:ascii="Times New Roman"/>
          <w:b w:val="false"/>
          <w:i w:val="false"/>
          <w:color w:val="000000"/>
          <w:sz w:val="28"/>
        </w:rPr>
        <w:t>
      Прошу назначить единовременную выплату на погребение:</w:t>
      </w:r>
    </w:p>
    <w:bookmarkEnd w:id="24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(проживавшего по адресу)</w:t>
      </w:r>
    </w:p>
    <w:p>
      <w:pPr>
        <w:spacing w:after="0"/>
        <w:ind w:left="0"/>
        <w:jc w:val="both"/>
      </w:pPr>
      <w:r>
        <w:rPr>
          <w:rFonts w:ascii="Times New Roman"/>
          <w:b w:val="false"/>
          <w:i w:val="false"/>
          <w:color w:val="000000"/>
          <w:sz w:val="28"/>
        </w:rPr>
        <w:t>Единовременную выплату на погребение прошу перечислить на банковский счет</w:t>
      </w:r>
    </w:p>
    <w:p>
      <w:pPr>
        <w:spacing w:after="0"/>
        <w:ind w:left="0"/>
        <w:jc w:val="both"/>
      </w:pPr>
      <w:r>
        <w:rPr>
          <w:rFonts w:ascii="Times New Roman"/>
          <w:b w:val="false"/>
          <w:i w:val="false"/>
          <w:color w:val="000000"/>
          <w:sz w:val="28"/>
        </w:rPr>
        <w:t>№ ___________ ______________ филиала банка, Акционерного общества</w:t>
      </w:r>
    </w:p>
    <w:p>
      <w:pPr>
        <w:spacing w:after="0"/>
        <w:ind w:left="0"/>
        <w:jc w:val="both"/>
      </w:pPr>
      <w:r>
        <w:rPr>
          <w:rFonts w:ascii="Times New Roman"/>
          <w:b w:val="false"/>
          <w:i w:val="false"/>
          <w:color w:val="000000"/>
          <w:sz w:val="28"/>
        </w:rPr>
        <w:t>"Казпочта" № 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единовременной выплаты на погребение.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w:t>
      </w:r>
    </w:p>
    <w:p>
      <w:pPr>
        <w:spacing w:after="0"/>
        <w:ind w:left="0"/>
        <w:jc w:val="both"/>
      </w:pPr>
      <w:r>
        <w:rPr>
          <w:rFonts w:ascii="Times New Roman"/>
          <w:b w:val="false"/>
          <w:i w:val="false"/>
          <w:color w:val="000000"/>
          <w:sz w:val="28"/>
        </w:rPr>
        <w:t>рынка 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При открытии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w:t>
      </w:r>
    </w:p>
    <w:p>
      <w:pPr>
        <w:spacing w:after="0"/>
        <w:ind w:left="0"/>
        <w:jc w:val="both"/>
      </w:pPr>
      <w:r>
        <w:rPr>
          <w:rFonts w:ascii="Times New Roman"/>
          <w:b w:val="false"/>
          <w:i w:val="false"/>
          <w:color w:val="000000"/>
          <w:sz w:val="28"/>
        </w:rPr>
        <w:t>счете, не допускается обращение взыскания третьими лицами.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7" w:id="246"/>
      <w:r>
        <w:rPr>
          <w:rFonts w:ascii="Times New Roman"/>
          <w:b w:val="false"/>
          <w:i w:val="false"/>
          <w:color w:val="000000"/>
          <w:sz w:val="28"/>
        </w:rPr>
        <w:t>
      Контактные данные заявителя:</w:t>
      </w:r>
    </w:p>
    <w:bookmarkEnd w:id="246"/>
    <w:p>
      <w:pPr>
        <w:spacing w:after="0"/>
        <w:ind w:left="0"/>
        <w:jc w:val="both"/>
      </w:pPr>
      <w:r>
        <w:rPr>
          <w:rFonts w:ascii="Times New Roman"/>
          <w:b w:val="false"/>
          <w:i w:val="false"/>
          <w:color w:val="000000"/>
          <w:sz w:val="28"/>
        </w:rPr>
        <w:t>Телефон домашний ________ мобильный __________ Е-маil _________</w:t>
      </w:r>
    </w:p>
    <w:p>
      <w:pPr>
        <w:spacing w:after="0"/>
        <w:ind w:left="0"/>
        <w:jc w:val="both"/>
      </w:pPr>
      <w:r>
        <w:rPr>
          <w:rFonts w:ascii="Times New Roman"/>
          <w:b w:val="false"/>
          <w:i w:val="false"/>
          <w:color w:val="000000"/>
          <w:sz w:val="28"/>
        </w:rPr>
        <w:t>дата подачи заявления: "___" ____ 20 __ года</w:t>
      </w:r>
    </w:p>
    <w:p>
      <w:pPr>
        <w:spacing w:after="0"/>
        <w:ind w:left="0"/>
        <w:jc w:val="both"/>
      </w:pPr>
      <w:r>
        <w:rPr>
          <w:rFonts w:ascii="Times New Roman"/>
          <w:b w:val="false"/>
          <w:i w:val="false"/>
          <w:color w:val="000000"/>
          <w:sz w:val="28"/>
        </w:rPr>
        <w:t>Подпись заявителя/ЭЦП/sms-сообщения 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w:t>
      </w:r>
    </w:p>
    <w:p>
      <w:pPr>
        <w:spacing w:after="0"/>
        <w:ind w:left="0"/>
        <w:jc w:val="both"/>
      </w:pPr>
      <w:r>
        <w:rPr>
          <w:rFonts w:ascii="Times New Roman"/>
          <w:b w:val="false"/>
          <w:i w:val="false"/>
          <w:color w:val="000000"/>
          <w:sz w:val="28"/>
        </w:rPr>
        <w:t>____ часов ____ минут ____ секунд ____</w:t>
      </w:r>
    </w:p>
    <w:p>
      <w:pPr>
        <w:spacing w:after="0"/>
        <w:ind w:left="0"/>
        <w:jc w:val="both"/>
      </w:pPr>
      <w:r>
        <w:rPr>
          <w:rFonts w:ascii="Times New Roman"/>
          <w:b w:val="false"/>
          <w:i w:val="false"/>
          <w:color w:val="000000"/>
          <w:sz w:val="28"/>
        </w:rPr>
        <w:t>Заявление гражданина _____________________________________</w:t>
      </w:r>
    </w:p>
    <w:p>
      <w:pPr>
        <w:spacing w:after="0"/>
        <w:ind w:left="0"/>
        <w:jc w:val="both"/>
      </w:pPr>
      <w:r>
        <w:rPr>
          <w:rFonts w:ascii="Times New Roman"/>
          <w:b w:val="false"/>
          <w:i w:val="false"/>
          <w:color w:val="000000"/>
          <w:sz w:val="28"/>
        </w:rPr>
        <w:t>зарегистрировано за № ___</w:t>
      </w:r>
    </w:p>
    <w:p>
      <w:pPr>
        <w:spacing w:after="0"/>
        <w:ind w:left="0"/>
        <w:jc w:val="both"/>
      </w:pPr>
      <w:r>
        <w:rPr>
          <w:rFonts w:ascii="Times New Roman"/>
          <w:b w:val="false"/>
          <w:i w:val="false"/>
          <w:color w:val="000000"/>
          <w:sz w:val="28"/>
        </w:rPr>
        <w:t>Дата принятия документов "__" __ 20 __ года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396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единовременной выплаты на погребение"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социальной защиты и миграции Министерства труда и социальной защиты населения Республики Казахстан (далее-услугодатель)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на оказание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назначении единовременной выплаты на погребение, а также информация о назначении единовременной выплаты на погребение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субботу включительно, в соответствии с графиком работы услугодателя, Государственной корпорации и объектов информации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49 к настоящим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20"/>
              <w:ind w:left="20"/>
              <w:jc w:val="both"/>
            </w:pPr>
            <w:r>
              <w:rPr>
                <w:rFonts w:ascii="Times New Roman"/>
                <w:b w:val="false"/>
                <w:i w:val="false"/>
                <w:color w:val="000000"/>
                <w:sz w:val="20"/>
              </w:rPr>
              <w:t>
2) свидетельство или уведомление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подлинник документа).</w:t>
            </w:r>
          </w:p>
          <w:p>
            <w:pPr>
              <w:spacing w:after="20"/>
              <w:ind w:left="20"/>
              <w:jc w:val="both"/>
            </w:pPr>
            <w:r>
              <w:rPr>
                <w:rFonts w:ascii="Times New Roman"/>
                <w:b w:val="false"/>
                <w:i w:val="false"/>
                <w:color w:val="000000"/>
                <w:sz w:val="20"/>
              </w:rPr>
              <w:t>
Представление документа, удостоверяющего личность услугополучателя, свидетельство или уведомление о смерти или документа, подтверждающего факт смерти, не требуются при подтверждении информации, содержащейся в указанных документах, государственными информационными системами. </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 на портал:</w:t>
            </w:r>
          </w:p>
          <w:p>
            <w:pPr>
              <w:spacing w:after="20"/>
              <w:ind w:left="20"/>
              <w:jc w:val="both"/>
            </w:pPr>
            <w:r>
              <w:rPr>
                <w:rFonts w:ascii="Times New Roman"/>
                <w:b w:val="false"/>
                <w:i w:val="false"/>
                <w:color w:val="000000"/>
                <w:sz w:val="20"/>
              </w:rPr>
              <w:t>
для назначения единовременной выплаты на погребение – заявление на назначение единовременной выплаты на погребение через портал в форме электронного документа, удостоверенного ЭЦП услугополучателя согласно приложению 21 к настоящим Правилам; 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