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4312" w14:textId="0084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сентября 2022 года № 355/НҚ. Зарегистрирован в Министерстве юстиции Республики Казахстан 30 сентября 2022 года № 29901.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приказа и.о. Министра искусственного интеллекта и цифрового развития РК от 06.05.2026 </w:t>
      </w:r>
      <w:r>
        <w:rPr>
          <w:rFonts w:ascii="Times New Roman"/>
          <w:b w:val="false"/>
          <w:i w:val="false"/>
          <w:color w:val="ff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разрешениях и уведомлениях"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355/НҚ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приказа и.о. Министра искусственного интеллекта и цифрового развития РК от 06.05.2026 </w:t>
      </w:r>
      <w:r>
        <w:rPr>
          <w:rFonts w:ascii="Times New Roman"/>
          <w:b w:val="false"/>
          <w:i w:val="false"/>
          <w:color w:val="ff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государственной услуги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подвида государственной услуги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разрешительного органа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на импорт и (или) экспорт отдельных видов товаров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