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9647b" w14:textId="89964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разрешений, по которым проверка заявителя на соответствие квалификационным или разрешительным требованиям и выдача разрешения либо мотивированного отказа осуществляются в автоматическом режиме проверки заявителя и выдачи разрешения в государственной информационной системе разрешений и уведомлений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29 сентября 2022 года № 355/НҚ. Зарегистрирован в Министерстве юстиции Республики Казахстан 30 сентября 2022 года № 29901.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 – в редакции приказа и.о. Министра искусственного интеллекта и цифрового развития РК от 06.05.2026 </w:t>
      </w:r>
      <w:r>
        <w:rPr>
          <w:rFonts w:ascii="Times New Roman"/>
          <w:b w:val="false"/>
          <w:i w:val="false"/>
          <w:color w:val="ff0000"/>
          <w:sz w:val="28"/>
        </w:rPr>
        <w:t>№ 240/НҚ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2-2)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"О разрешениях и уведомлениях"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разрешений, по которым проверка заявителя на соответствие квалификационным или разрешительным требованиям и выдача разрешения либо мотивированного отказа осуществляются в автоматическом режиме проверки заявителя и выдачи разрешения в государственной информационной системе разрешений и уведомлений.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2022 года № 355/НҚ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разрешений, по которым проверка заявителя на соответствие квалификационным или разрешительным требованиям и выдача разрешения либо мотивированного отказа осуществляются в автоматическом режиме проверки заявителя и выдачи разрешения в государственной цифровой системе разрешений и уведомлений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и.о. Министра искусственного интеллекта и цифрового развития РК от 06.05.2026 </w:t>
      </w:r>
      <w:r>
        <w:rPr>
          <w:rFonts w:ascii="Times New Roman"/>
          <w:b w:val="false"/>
          <w:i w:val="false"/>
          <w:color w:val="ff0000"/>
          <w:sz w:val="28"/>
        </w:rPr>
        <w:t>№ 240/НҚ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№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государственной услуги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подвида государственной услуги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разрешительного органа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Выдача лицензии на импорт и (или) экспорт отдельных видов товаров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на импорт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</w:tbl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аббревиатуры: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МТИ – Министерство торговли и интеграции Республики Казахстан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