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1b3b" w14:textId="4751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сентября 2022 года № 388. Зарегистрирован в Министерстве юстиции Республики Казахстан 28 сентября 2022 года № 29880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характеристиках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верхний угол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360";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Должен знать: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 Республики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 о браке и семье);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социальных пособиях по инвалидности, по случаю потери кормильца" (далее – Закон о государственных социальных пособиях);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 о языках);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 (далее – Закон о государственной адресной социальной помощи);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 (далее – Закон о социальной и медико-педагогической коррекционной поддержке детей с ограниченными возможностями);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(далее – Закон о правах ребенка);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 (далее – Закон о социальной защите лиц с инвалидностью);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(далее – Закон о специальных социальных услугах);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(далее – Закон о пенсионном обеспечении);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о противодействии коррупции);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 (далее – Закон об обязательном социальном страховании); 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 обслуживания детей, детей с инвалидностью, престарелых и лиц с инвалидностью;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психопатологии, психо-социальные аспекты помощи детям, лицам пенсионного возраста и лицам с инвалидностью;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психопрофилактики;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оказанию социальных услуг;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сбора и анализа информации;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экстремальных ситуаций;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утвержденные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 (далее – Правила пожарной безопасности).";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Должен знать: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о здоровье народа и системе здравоохранения);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Уголовный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 о государственных закупках);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(далее – Закон о занятости населения);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работы, психологии, социологии, профпатологии, профессиональной ориентации;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среде, профиль, специализацию и особенности Центра;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методологию профессионального обучения и переобучения, трудовой терапии и терапии занятостью;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по социальной адаптации;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хозяйственно-финансовой деятельности;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 организации;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учета и финансового анализа;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Должен знать: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адресной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(далее – Закон о миграции населения);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населения;</w:t>
      </w:r>
    </w:p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хозяйственную инфраструктуру;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демографическую ситуацию;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социально-экономического развития региона (района, города);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и структурных изменений организаций региона (района, города);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и направления развития рынка труда;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законодательства;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трудовых и коллективных договоров;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текущее и перспективное планирование деятельности организации по оказанию специальных социальных услуг престарелым и лицам с инвалидностью, в том числе детям с инвалидностью (далее – подопечные);";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Должен знать: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организации; основы социальной работы, психологии, педагогики, геронтологии;</w:t>
      </w:r>
    </w:p>
    <w:bookmarkEnd w:id="36"/>
    <w:bookmarkStart w:name="z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медицинской, социальной и профессиональной реабилитации;</w:t>
      </w:r>
    </w:p>
    <w:bookmarkEnd w:id="37"/>
    <w:bookmarkStart w:name="z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 организации; передовой отечественный и зарубежный опыт по оказанию специальных социальных услуг;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работу отделения по оказанию своевременной и качественной медицинской помощи престарелым и лицам с инвалидностью, в том числе детям с инвалидностью (далее – подопечные);";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"Должен знать: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гигиены;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основные методы клинической, инструментальной и лабораторной диагностики;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лечебно-профилактической, скорой медицинской помощи, лекарственного обеспечения населения;</w:t>
      </w:r>
    </w:p>
    <w:bookmarkEnd w:id="44"/>
    <w:bookmarkStart w:name="z1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 здоровья населения;</w:t>
      </w:r>
    </w:p>
    <w:bookmarkEnd w:id="45"/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показатели здравоохранения;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достижения отечественной и зарубежной медицины в области лечения и диагностики.";</w:t>
      </w:r>
    </w:p>
    <w:bookmarkEnd w:id="47"/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работу и эффективное взаимодействие всех подразделений организации по социально-бытовому, медицинскому, культурному обслуживанию, учебно-воспитательной работе с детьми с инвалидностью, престарелыми и лицами с инвалидностью (далее – опекаемые);";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"защищает законные права и интересы проживающих детей, престарелых и лиц с инвалидностью, нуждающихся в уходе, бытовом и медицинском обслуживании, социально-трудовой адаптации и реабилитации, принимает меры по созданию им условий для поддержания родственных связей;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техническими вспомогательными (компенсаторными) и специальными средствами передвижения нуждающихся в них детей, престарелых и лиц с инвалидностью;";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Должен знать: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1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организации;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современной психолого-педагогической науки и практики;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психологии педагогики, психопрофилактики, этики, геронтологии;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воспитательной и социальной работы;</w:t>
      </w:r>
    </w:p>
    <w:bookmarkEnd w:id="57"/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проведения медицинской, социальной и профессиональной реабилитации;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методологические принципы социальной работы;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хозяйственно-финансовой деятельности;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и бюджетного законодательства;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управления персоналом;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статистического и методологического анализа;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работу по оказанию своевременной и квалифицированной медицинской помощи престарелым и лицам с инвалидностью, в том числе детям с инвалидностью (далее – подопечным);";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Должен знать: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1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и основные методы клинической, инструментальной и лабораторной диагностики;</w:t>
      </w:r>
    </w:p>
    <w:bookmarkEnd w:id="67"/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лечебно-профилактической, скорой медицинской помощи; теорию и методику социальной работы;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психологии, педагогики, психопрофилактики, этики, геронтологии;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показатели, характеризирующие состояние обеспечения населения лекарственными препаратами, социальной гигиены;</w:t>
      </w:r>
    </w:p>
    <w:bookmarkEnd w:id="70"/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статистику здоровья населения, критерии и показатели здравоохранения;</w:t>
      </w:r>
    </w:p>
    <w:bookmarkEnd w:id="71"/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достижения отечественной и зарубежной медицины;</w:t>
      </w:r>
    </w:p>
    <w:bookmarkEnd w:id="72"/>
    <w:bookmarkStart w:name="z1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безопасности.";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работу по обследованию материально-бытовых условий одиноких престарелых и лиц с инвалидностью, нетрудоспособных граждан, семей, воспитывающих детей с инвалидностью, с целью установления потребности, определения видов и форм социальной помощи;";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двадцатый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мероприятия по привлечению внебюджетных материальных средств для оказания безвозмездной помощи малообеспеченным нетрудоспособным гражданам, семьям, воспитывающим детей с инвалидностью;";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Должен знать: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закупках;</w:t>
      </w:r>
    </w:p>
    <w:bookmarkStart w:name="z2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политики социальной защиты населения;</w:t>
      </w:r>
    </w:p>
    <w:bookmarkEnd w:id="78"/>
    <w:bookmarkStart w:name="z2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организации;</w:t>
      </w:r>
    </w:p>
    <w:bookmarkEnd w:id="79"/>
    <w:bookmarkStart w:name="z2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социальных услуг;</w:t>
      </w:r>
    </w:p>
    <w:bookmarkEnd w:id="80"/>
    <w:bookmarkStart w:name="z2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методику социальной работы;</w:t>
      </w:r>
    </w:p>
    <w:bookmarkEnd w:id="81"/>
    <w:bookmarkStart w:name="z2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обслуживания престарелых и лиц с инвалидностью, в том числе детей с инвалидностью;</w:t>
      </w:r>
    </w:p>
    <w:bookmarkEnd w:id="82"/>
    <w:bookmarkStart w:name="z2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социальной работы;</w:t>
      </w:r>
    </w:p>
    <w:bookmarkEnd w:id="83"/>
    <w:bookmarkStart w:name="z2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социологии, психологию личности и социально-психологические аспекты помощи лицам пенсионного возраста и инвалидам, семьям, воспитывающим детей с инвалидностью;</w:t>
      </w:r>
    </w:p>
    <w:bookmarkEnd w:id="84"/>
    <w:bookmarkStart w:name="z2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по уходу за больными в домашних условиях;</w:t>
      </w:r>
    </w:p>
    <w:bookmarkEnd w:id="85"/>
    <w:bookmarkStart w:name="z2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и преимущества, установленные для ветеранов войны и труда;</w:t>
      </w:r>
    </w:p>
    <w:bookmarkEnd w:id="86"/>
    <w:bookmarkStart w:name="z2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87"/>
    <w:bookmarkStart w:name="z2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психопрофилактики, этики и деонтологии, психопатологии;</w:t>
      </w:r>
    </w:p>
    <w:bookmarkEnd w:id="88"/>
    <w:bookmarkStart w:name="z2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 вопросам оформления опеки и попечительства, надомного обслуживания;</w:t>
      </w:r>
    </w:p>
    <w:bookmarkEnd w:id="89"/>
    <w:bookmarkStart w:name="z2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отечественный и зарубежный опыт по организации социальной помощи на дому;</w:t>
      </w:r>
    </w:p>
    <w:bookmarkEnd w:id="90"/>
    <w:bookmarkStart w:name="z2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договоров;</w:t>
      </w:r>
    </w:p>
    <w:bookmarkEnd w:id="91"/>
    <w:bookmarkStart w:name="z2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налогового и бюджетного законодательства;</w:t>
      </w:r>
    </w:p>
    <w:bookmarkEnd w:id="92"/>
    <w:bookmarkStart w:name="z2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финансово-хозяйственной деятельности;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bookmarkStart w:name="z2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4"/>
    <w:bookmarkStart w:name="z2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свою деятельность в тесном контакте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престарелыми, лицами с инвалидностью, в том числе детьми с инвалидностью;";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Должен знать: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(зарегистрированный в Реестре государственной регистрации нормативных правовых актов под № 11038);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 (зарегистрированный в Реестре государственной регистрации нормативных правовых актов под № 13527).";</w:t>
      </w:r>
    </w:p>
    <w:bookmarkStart w:name="z2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"оказывает консультативные услуги детям с инвалидностью, их законным представителям, лицам преклонного возраста и лицам с инвалидностью, жертвам бытового насилия, жертвам торговли людьми (далее – контингент) по вопросам;";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"социальной и медико-педагогической коррекционной поддержке, правах ребенка, социальной защиты и реабилитации лиц с инвалидностью;";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Должен знать: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адресной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пособиях семьям, имеющим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минимальных социальных стандартах и их гарантиях" (далее – Закон о минимальных социальных стандартах);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правоведения, политологии, педагогики;</w:t>
      </w:r>
    </w:p>
    <w:bookmarkEnd w:id="101"/>
    <w:bookmarkStart w:name="z2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находящимся в трудной жизненной ситуации;</w:t>
      </w:r>
    </w:p>
    <w:bookmarkEnd w:id="102"/>
    <w:bookmarkStart w:name="z2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трудового, жилищного, уголовного, гражданского и пенсионного законодательства, правовую основу охраны материнства и детства;</w:t>
      </w:r>
    </w:p>
    <w:bookmarkEnd w:id="103"/>
    <w:bookmarkStart w:name="z2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несовершеннолетних и пенсионеров;</w:t>
      </w:r>
    </w:p>
    <w:bookmarkEnd w:id="104"/>
    <w:bookmarkStart w:name="z2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социальных гарантий и преимуществ, установленные для лиц с инвалидностью, ветеранов войны и труда;</w:t>
      </w:r>
    </w:p>
    <w:bookmarkEnd w:id="105"/>
    <w:bookmarkStart w:name="z2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и международный опыт по социальной работе;</w:t>
      </w:r>
    </w:p>
    <w:bookmarkEnd w:id="106"/>
    <w:bookmarkStart w:name="z2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этические нормы деятельности консультанта;</w:t>
      </w:r>
    </w:p>
    <w:bookmarkEnd w:id="107"/>
    <w:bookmarkStart w:name="z2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психологической поддержки;</w:t>
      </w:r>
    </w:p>
    <w:bookmarkEnd w:id="108"/>
    <w:bookmarkStart w:name="z2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материалы по вопросам надомного обслуживания;</w:t>
      </w:r>
    </w:p>
    <w:bookmarkEnd w:id="109"/>
    <w:bookmarkStart w:name="z2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 проводимой политике социальной защиты населения;</w:t>
      </w:r>
    </w:p>
    <w:bookmarkEnd w:id="110"/>
    <w:bookmarkStart w:name="z2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 по вопросам социального обслуживания;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2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взаимодействие со специалистами органов и организаций социальной защиты населения, здравоохранения, образования, организаций, уполномоченных для работы с престарелыми и лицами с инвалидностью, в том числе детьми с инвалидностью, жертвами бытового насилия, жертвами торговли людьми (далее – подопечные);";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Должен знать: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адресной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пособиях семьям, имеющим детей;</w:t>
      </w:r>
    </w:p>
    <w:bookmarkStart w:name="z2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бытового насилия;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28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социальной работы;</w:t>
      </w:r>
    </w:p>
    <w:bookmarkEnd w:id="115"/>
    <w:bookmarkStart w:name="z28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психологии личности и отдельных категорий граждан;</w:t>
      </w:r>
    </w:p>
    <w:bookmarkEnd w:id="116"/>
    <w:bookmarkStart w:name="z28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психологии, педагогики, геронтологии, этики;</w:t>
      </w:r>
    </w:p>
    <w:bookmarkEnd w:id="117"/>
    <w:bookmarkStart w:name="z2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программно-методическую литературу по социальной работе;</w:t>
      </w:r>
    </w:p>
    <w:bookmarkEnd w:id="118"/>
    <w:bookmarkStart w:name="z2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социальных гарантий и преимуществ, установленные для лиц с инвалидностью, ветеранов войны и труда;</w:t>
      </w:r>
    </w:p>
    <w:bookmarkEnd w:id="119"/>
    <w:bookmarkStart w:name="z2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воспитательной и социальной работы;</w:t>
      </w:r>
    </w:p>
    <w:bookmarkEnd w:id="120"/>
    <w:bookmarkStart w:name="z2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в различной социальной среде;</w:t>
      </w:r>
    </w:p>
    <w:bookmarkEnd w:id="121"/>
    <w:bookmarkStart w:name="z28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социальной работы, социально-психологические аспекты помощи лицам пенсионного возраста и лицам с инвалидностью, жертвам бытового насилия, жертвам торговли людьми;</w:t>
      </w:r>
    </w:p>
    <w:bookmarkEnd w:id="122"/>
    <w:bookmarkStart w:name="z29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отечественную и международную практику оказания социальных услуг;</w:t>
      </w:r>
    </w:p>
    <w:bookmarkEnd w:id="123"/>
    <w:bookmarkStart w:name="z29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быта и семейного воспитания;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</w:p>
    <w:bookmarkStart w:name="z2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"привлекает престарелых и лиц с инвалидностью, жертв бытового насилия, жертв торговли людьми (далее – подопечные) к посильному труду;";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Должен знать: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bookmarkStart w:name="z3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bookmarkStart w:name="z3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индивидуальные занятия с престарелыми и лицами с инвалидностью (далее – подопечные) по плаванию (гидрокинезотерапии) в бассейне с соблюдением условий, установленных правилами безопасности;";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Должен знать: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спорте";</w:t>
      </w:r>
    </w:p>
    <w:bookmarkStart w:name="z31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возрастной физиологии и анатомии, лечебной методики гидрокинезотерапии;</w:t>
      </w:r>
    </w:p>
    <w:bookmarkEnd w:id="130"/>
    <w:bookmarkStart w:name="z31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механизмы воздействия гидрокинезотерапии на организм человека;</w:t>
      </w:r>
    </w:p>
    <w:bookmarkEnd w:id="131"/>
    <w:bookmarkStart w:name="z3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реабилитации подопечных, в том числе медикаментозных, психотерапевтических, педагогических;</w:t>
      </w:r>
    </w:p>
    <w:bookmarkEnd w:id="132"/>
    <w:bookmarkStart w:name="z31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лечебно-профилактического влияния физических упражнений; правила проведения безопасных занятий;</w:t>
      </w:r>
    </w:p>
    <w:bookmarkEnd w:id="133"/>
    <w:bookmarkStart w:name="z31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первой медицинской помощи;</w:t>
      </w:r>
    </w:p>
    <w:bookmarkEnd w:id="134"/>
    <w:bookmarkStart w:name="z3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лечебного плавания;</w:t>
      </w:r>
    </w:p>
    <w:bookmarkEnd w:id="135"/>
    <w:bookmarkStart w:name="z3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</w:p>
    <w:bookmarkStart w:name="z3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"оказывает консультативные услуги претендентам, обратившимся в центр занятости населения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услуг;";</w:t>
      </w:r>
    </w:p>
    <w:bookmarkEnd w:id="137"/>
    <w:bookmarkStart w:name="z3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"регулярно проводит мониторинг учебно-коррекционных, абилитационных, реабилитационных мероприятий, динамики развития детей с инвалидностью (формирование навыков самообслуживания, социально-бытовой и трудовой ориентации, сенсорных, двигательных, познавательных функций);";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"создает из состава работающего персонала междисциплинарную медико-педагогическую комиссию для комплексного обследования и определения уровня социального, интеллектуального, моторного развития детей с инвалидностью и определения возможностей их коррекции, социализации, абилитации и реабилитации, принимает участие в разработке индивидуальных планов работы;";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"оказывает консультативные услуги родителям детей с инвалидностью;";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Должен знать: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языках;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адресной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пособиях семьям, имеющим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профилактике бытового насилия;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социальных стандартах;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коррупции;</w:t>
      </w:r>
    </w:p>
    <w:bookmarkStart w:name="z3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психологии личности, педагогики, психокоррекции;</w:t>
      </w:r>
    </w:p>
    <w:bookmarkEnd w:id="143"/>
    <w:bookmarkStart w:name="z3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аспекты помощи лицам, находящимся в трудной жизненной ситуации;</w:t>
      </w:r>
    </w:p>
    <w:bookmarkEnd w:id="144"/>
    <w:bookmarkStart w:name="z3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качеству, объему и видам специальных социальных услуг;</w:t>
      </w:r>
    </w:p>
    <w:bookmarkEnd w:id="145"/>
    <w:bookmarkStart w:name="z3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организации коррекционно-развивающей, воспитательной деятельности;</w:t>
      </w:r>
    </w:p>
    <w:bookmarkEnd w:id="146"/>
    <w:bookmarkStart w:name="z3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педагогики, психологии, социальной работы;</w:t>
      </w:r>
    </w:p>
    <w:bookmarkEnd w:id="147"/>
    <w:bookmarkStart w:name="z3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и международный опыт в части оказания социальных и образовательных услуг;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редакции:</w:t>
      </w:r>
    </w:p>
    <w:bookmarkStart w:name="z3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 индивидуальные занятия с детьми с инвалидностью (далее – пациенты) по лечебной верховой езде (по райттерапии (иппотерапии) в помещениях (манеже) или на открытом воздухе (плацу), где полностью соблюдены условия, установленные правилами безопасности;";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Должен знать: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народа и системе здравоохранения;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"Об образовании" (далее – Закон об образовании);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физической культуре и спорте;</w:t>
      </w:r>
    </w:p>
    <w:bookmarkStart w:name="z3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 и анатомию; основы иппотерапевтической теории; основные механизмы воздействия иппотерапии на организм человека (больного);</w:t>
      </w:r>
    </w:p>
    <w:bookmarkEnd w:id="151"/>
    <w:bookmarkStart w:name="z3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комплексной реабилитации пациентов, в том числе медикаментозные, психотерапевтические, педагогические;</w:t>
      </w:r>
    </w:p>
    <w:bookmarkEnd w:id="152"/>
    <w:bookmarkStart w:name="z3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физических и психических свойств и взаимоотношений с окружающей средой;</w:t>
      </w:r>
    </w:p>
    <w:bookmarkEnd w:id="153"/>
    <w:bookmarkStart w:name="z3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лечебно-профилактического влияния физических упражнений;</w:t>
      </w:r>
    </w:p>
    <w:bookmarkEnd w:id="154"/>
    <w:bookmarkStart w:name="z3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заболеваний и методы лечения с помощью иппотерапии;</w:t>
      </w:r>
    </w:p>
    <w:bookmarkEnd w:id="155"/>
    <w:bookmarkStart w:name="z3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влияния физических нагрузок на больного;</w:t>
      </w:r>
    </w:p>
    <w:bookmarkEnd w:id="156"/>
    <w:bookmarkStart w:name="z3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поведения животного;</w:t>
      </w:r>
    </w:p>
    <w:bookmarkEnd w:id="157"/>
    <w:bookmarkStart w:name="z3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безопасных занятий;</w:t>
      </w:r>
    </w:p>
    <w:bookmarkEnd w:id="158"/>
    <w:bookmarkStart w:name="z3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оказания первой медицинской помощи;</w:t>
      </w:r>
    </w:p>
    <w:bookmarkEnd w:id="159"/>
    <w:bookmarkStart w:name="z3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зарубежный и отечественный опыт реабилитации посредством иппотерапии;</w:t>
      </w:r>
    </w:p>
    <w:bookmarkEnd w:id="160"/>
    <w:bookmarkStart w:name="z3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имеющийся зарубежный и отечественный опыт реабилитации посредством иппотерапии;</w:t>
      </w:r>
    </w:p>
    <w:bookmarkEnd w:id="161"/>
    <w:bookmarkStart w:name="z3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верховой езды;</w:t>
      </w:r>
    </w:p>
    <w:bookmarkEnd w:id="162"/>
    <w:bookmarkStart w:name="z3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bookmarkStart w:name="z3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3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"высшее (или послевузовское) (физкультурное, медицинское, педагогическое) образование или среднее специальное образование по специальностям "Физическая культура и спорт", "Ветеринария" и дополнительная подготовка по лечебной физкультуре и иппотерапии без предъявления требований к стажу работы. К работе по реабилитации детей с инвалидностью с использованием лечебной верховой езды допускаются только лица, прошедшие обучение по методике страховки пациентов во время лечебной верховой езды и имеющие соответствующие свидетельства;";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58 изложить в следующей редакции:</w:t>
      </w:r>
    </w:p>
    <w:bookmarkStart w:name="z3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"оказывает консультативные услуги претендентам, обратившимся к акиму города районного значения, поселка, села, сельского округа для назначения адресной социальной помощи, по вопросам занятости населения, социальной защиты, реабилитации лиц с инвалидностью, предоставления специальных социальных услуг;";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Социальный работник по уходу за престарелыми и лицами с инвалидностью";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Должен знать: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bookmarkStart w:name="z3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 организации социально-бытового обслуживания одиноких нетрудоспособных граждан;</w:t>
      </w:r>
    </w:p>
    <w:bookmarkEnd w:id="169"/>
    <w:bookmarkStart w:name="z3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и физиологические особенности пожилых людей;</w:t>
      </w:r>
    </w:p>
    <w:bookmarkEnd w:id="170"/>
    <w:bookmarkStart w:name="z3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коммунально-бытового обслуживания;</w:t>
      </w:r>
    </w:p>
    <w:bookmarkEnd w:id="171"/>
    <w:bookmarkStart w:name="z3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по уходу за престарелыми, нетрудоспособными гражданами в домашних условиях;</w:t>
      </w:r>
    </w:p>
    <w:bookmarkEnd w:id="172"/>
    <w:bookmarkStart w:name="z3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неотложной доврачебной помощи;</w:t>
      </w:r>
    </w:p>
    <w:bookmarkEnd w:id="173"/>
    <w:bookmarkStart w:name="z3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Должен знать: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социальных пособиях;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ограниченными возможностями;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30 января 2015 года № 44 "Об утверждении Правил проведения медико-социальной экспертизы" (зарегистрированный в Реестре государственной регистрации нормативных правовых актов под № 10589);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 "Об утверждении стандартов оказания специальных социальных услуг в области социальной защиты населения" (зарегистрированный в Реестре государственной регистрации нормативных правовых актов под № 11038);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983 "Об утверждении форм документов, формируемых при проведении медико-социальной экспертизы" (зарегистрированный в Реестре государственной регистрации нормативных правовых актов под № 12886);</w:t>
      </w:r>
    </w:p>
    <w:bookmarkStart w:name="z4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социальной защиты лиц с инвалидностью в Республике Казахстан.";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Социальный работник по уходу за детьми с инвалидностью и лицами с инвалидностью старше 18 лет с психоневрологическими заболеваниями";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bookmarkStart w:name="z4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"выявляет детей с инвалидностью и лиц с инвалидностью старше 18 лет с психоневрологическими заболеваниями (далее – дети и лица старше 18 лет), проживающих в зоне обслуживания и нуждающихся в посторонней помощи;";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Должен знать: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и медико-педагогической коррекционной поддержке детей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лиц с инвалидностью;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социальных услугах;</w:t>
      </w:r>
    </w:p>
    <w:bookmarkStart w:name="z4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 организации социально-бытового обслуживания детей и лиц старше 18 лет; организацию коммунально-бытового обслуживания; санитарно-гигиенические требования по уходу за детьми и лицом старше 18 лет в домашних условиях;</w:t>
      </w:r>
    </w:p>
    <w:bookmarkEnd w:id="180"/>
    <w:bookmarkStart w:name="z4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неотложной доврачебной помощи; основы трудового законодательства;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безопасности.".</w:t>
      </w:r>
    </w:p>
    <w:bookmarkStart w:name="z4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82"/>
    <w:bookmarkStart w:name="z4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3"/>
    <w:bookmarkStart w:name="z4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184"/>
    <w:bookmarkStart w:name="z4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185"/>
    <w:bookmarkStart w:name="z4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86"/>
    <w:bookmarkStart w:name="z4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