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93f" w14:textId="eb65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19 сентября 2022 года № 334/НҚ. Зарегистрирован в Министерстве юстиции Республики Казахстан 27 сентября 2022 года № 29840.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00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 (зарегистрирован в Реестре государственной регистрации нормативных правовых актов под № 18981)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архитектурный портал "электронного правительства" (далее – архитектурный портал)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 – 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Законом;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стандартное решение – программный продукт или информационная система (или ее часть) подлежащие многократному использованию при создании и развитии объектов информатизации "электронного правительства".";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объектов информатизации "электронного правительства" в рамках формирования и развития архитектуры "электронного правительства";";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Сервисный интегратор выдает заключение о возможности использования стандартных решений при создании и развитии объектов информатизации "электронного правительства" в рамках проведения экспертизы инвестиционного предложения, технического задания на создание и развитие объектов информатизации "электронного правительства".".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четырнадцатого пункта 1, который вводится в действие с 1 января 2023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