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1d55" w14:textId="8ac1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сентября 2022 года № 65. Зарегистрирован в Министерстве юстиции Республики Казахстан 20 сентября 2022 года № 29710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за № 18771)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погребения и организации дела по уходу за могилами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"Об утверждении Санитарных правил "Санитарно-эпидемиологические требования к кладбищам и объектам похоронного назначения" (зарегистрирован в Реестре государственной регистрации нормативных правовых актов за № 24066).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Типовых правилах используются следующие основные понятия: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Журнал учета содержит следующие сведения: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