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27e5" w14:textId="3f52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67. Зарегистрировано в Министерстве юстиции Республики Казахстан 16 сентября 2022 года № 29639.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"Об информатизации"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"Об информатизации" (далее – Закон об информатизации) и определяют порядок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 (далее – ИБ), используемого отраслевым центром информационной безопасности финансового рынка и финансовых организаций.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информатизации отраслевого центра информационной безопасности финансового рынка и финансовых организаций по сбору, обработке и обмену информацией по событиям и инцидентам информационной безопасности является автоматизированная система обработки информации по событиям и инцидентам информационной безопасности уполномоченного органа по регулированию, контролю и надзору финансового рынка и финансовых организаций (далее - АСОИ).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– работник организации, в должностных обязанностях которого закреплена обработка информации в АСОИ;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финансовой организации – структурированная информация о финансовой организации в АСОИ;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об угрозе – уведомление по критичным событиям ИБ для всех финансовых организаций;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инцидента – структурированная информация об инциденте ИБ у финансовой организации, предоставляемая в уполномоченный орган в соответствии с Правилами;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об уязвимости – уведомление о выявлении уязвимостей у производителей программного обеспечения и оборудования, используемого в инфраструктуре субъектов финансового рынка;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 – структурированная информация о событии ИБ, получаемая из систем ИБ или систем, осуществляющих в реальном времени сбор и анализ информации о событиях ИБ в информационной инфраструктуре финансовой организации;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– официальное обращение финансовых организаций друг к другу или к уполномоченному органу по регулированию, контролю и надзору финансового рынка и финансовых организаций (далее – уполномоченный орган) по вопросам обеспечения ИБ, реализованное средствами АСОИ, обеспечивающими защиту информации;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модуль интеграции – программное обеспечение, устанавливаемое в инфраструктуре финансовой организации для автоматизации передачи информации по событиям ИБ в инфраструктуре финансовой организации в АСОИ.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использовании АСОИ соблюдаются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по обеспечению безопасности защищаемой информации.</w:t>
      </w:r>
    </w:p>
    <w:bookmarkEnd w:id="21"/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Подключение к АСОИ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АСОИ подключается подразделение информационной безопасности финансовой организации, а также оперативный центр информационной безопасности финансовой организации (далее - ОЦИБ) при его наличии. Для создания профиля финансовой организации и ОЦИБ в АСОИ ответственный работник представляет в отраслевой центр ИБ следующие учетные данные финансовой организации: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финансовой организации и ОЦИБ;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юридического лица;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электронной почты.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создания учетной записи пользователя финансовой организации и ОЦИБ в АСОИ ответственный работник представляет в отраслевой центр ИБ следующие учетные данные пользователя: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должность;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организации;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телефоны;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электронной почты.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передачи сигналов в АСОИ банки, филиалы банков-нерезидентов Республики Казахстан (далее - банки), организации, осуществляющие отдельные виды банковских операций (далее - организации) и (или) ОЦИБ осуществляют установку модуля интеграции, предоставленного отраслевым центром ИБ, в инфраструктуре банка, организации, ОЦИБ с его подключением к системам ИБ или системам, осуществляющим в реальном времени сбор и анализ информации о событиях ИБ в информационной инфраструктуре банка, организации.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Сигналы передаются банками, организациями, ОЦИБ в АСОИ в случае выявления следующих событий ИБ: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вредоносной активности IPS/IDS (система обнаружения и предотвращения вторжений);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вредоносной активности WAF (сетевой фильтр веб-приложений);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вредоносной активности системой защиты конечных точек;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вредоносного кода;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фишингового сообщения;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сетевое сканирование IP-адресов на предмет выявления активных сетевых служб;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перебор пароля к учетной записи (на внешнем периметре);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перебор учетных записей к паролю (на внешнем периметре).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Банк, организация обеспечивает интернет-канал для связи модуля интеграции с АСОИ.</w:t>
      </w:r>
    </w:p>
    <w:bookmarkEnd w:id="43"/>
    <w:bookmarkStart w:name="z1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АСОИ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угрозы ИБ для финансового рынка Республики Казахстан ответственный работник финансовой организации или ОЦИБ по согласованию с руководством подразделения ИБ создает предупреждение об угрозе в АСОИ путем введения следующих данных: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источник;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угрозы;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угрозы;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конфиденциальности;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угрозы;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рекомендации.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получения дополнительной информации для обеспечения функционирования системы управления ИБ финансовой организации ответственный работник финансовой организации или ОЦИБ по согласованию с руководством подразделения ИБ создает запрос в АСОИ уполномоченному органу или финансовым организациям.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работник банка, организации или ОЦИБ по согласованию с руководством подразделения ИБ незамедлительно создает в АСОИ карту инцидента в случае выявления следующих инцидентов ИБ: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56"/>
    <w:bookmarkStart w:name="z1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ИБ;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работы банковских систем идентификации и аутентификации клиента;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иных инцидентах ИБ, повлекших простои информационных систем более одного часа.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предупреждения об угрозе или уязвимости ответственный работник финансовой организации или ОЦИБ по согласованию с руководством подразделения ИБ в течение 1 (одного) рабочего дня принимает или отклоняет применение рекомендаций из предупреждения, и отражает это в АСОИ.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применения рекомендаций ответственный работник финансовой организации или ОЦИБ изменяет статус предупреждения в АСОИ на обработано.</w:t>
      </w:r>
    </w:p>
    <w:bookmarkEnd w:id="62"/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запроса в АСОИ ответственный работник финансовой организации или ОЦИБ по согласованию с руководством подразделения ИБ в течение 1 (одного) рабочего дня принимает его в работу или отклоняет, и отражает это в комментариях к запросу. Не позднее 10 (десять) рабочих дней после завершения работы по запросу ответственный работник финансовой организации или ОЦИБ по согласованию с руководством подразделения ИБ формирует ответ в АСОИ.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работник финансовой организации или ОЦИБ при возврате отраслевым центром ИБ в АСОИ предупреждения об угрозе, карты инцидента или ответа на запрос из-за неполноты предоставленных данных устраняет недостатки в течение 3 (трех) рабочих дней.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