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b0f9" w14:textId="e38b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закрытых и обособленных военных городков, пограничных отделений и иных закрытых объектов, в которых служебное жилище не подлежит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14 сентября 2022 года № 785. Зарегистрирован в Министерстве юстиции Республики Казахстан 15 сентября 2022 года № 29583. Утратил силу приказом Министра обороны Республики Казахстан от 10 октября 2025 года № 1412.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10.10.2025 </w:t>
      </w:r>
      <w:r>
        <w:rPr>
          <w:rFonts w:ascii="Times New Roman"/>
          <w:b w:val="false"/>
          <w:i w:val="false"/>
          <w:color w:val="ff0000"/>
          <w:sz w:val="28"/>
        </w:rPr>
        <w:t>№ 1412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101-2 Закона Республики Казахстан "О жилищных отношениях",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закрытых и обособленных военных городков, пограничных отделений и иных закрытых объектов, в которых служебное жилище не подлежит приватизации.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2022 года № 785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закрытых и обособленных военных городков, пограничных отделений и иных закрытых объектов, в которых служебное жилище не подлежит приватизации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приказами Министра обороны РК от 27.12.2022 </w:t>
      </w:r>
      <w:r>
        <w:rPr>
          <w:rFonts w:ascii="Times New Roman"/>
          <w:b w:val="false"/>
          <w:i w:val="false"/>
          <w:color w:val="ff0000"/>
          <w:sz w:val="28"/>
        </w:rPr>
        <w:t>№ 1263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29.01.2024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 (области, городов республиканского значения,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военного городка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(закрытые, обособленные)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Дислоцируемая воинская часть (подразделение)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город Астана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Астана, жилой массив Железнодорожный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Акмолинская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село Арнасай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68665, 44813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Кадетский корпус "А"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Алматинская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район, село Шамалган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Қонаев, село Шенгельды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4. область Жетісу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 село Сарыозек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12740, 68602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район, село Достык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31767 "Д"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район, село Карабулак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Талдыкорганская районная эксплуатационная часть, 54380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Ново-Ахмирово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27943, 64471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31767 "В"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6. область Абай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Аягоз, село Мамырсу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7. Жамбылская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городского типа Гвардейский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30212, 21450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Жуалинский район, село Кызыларык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Рыскуловский район,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Кулан, станция Луговая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район, село Мерке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район, разъезд Кайнар село Сарыкемер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район, село Акжар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Айша биби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 "Г"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8. Карагандинская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Спасск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Орта-Дересин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9. Мангистауская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25744, 51809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10. Туркестанская область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11. город Шымкент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12. Подразделения Сил воздушной обороны, узла связи и воинские склады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городки подразделений Сил воздушной обороны, имеющие свой жилой фонд и расположенные вне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городки узла связи и воинских складов, имеющие свой жилой фонд и расположенные вне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район, село Караой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Пограничная академия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Подведомственные организации Пограничной службы</w:t>
            </w:r>
          </w:p>
          <w:bookmarkEnd w:id="2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Жангизтобе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снабжения "Жаңғызтөбе"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Кокмайса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ремонта техники и вооружения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служебной кинологии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Территориальные подразделения Пограничной службы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Департамент Пограничной службы по области Жетісу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Жетісу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Панфиловский район,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Жетісу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Панфиловский район,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Пиджим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Жетісу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Алакольский район,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2-1. Департамент Пограничной службы по Алматинской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Чунджа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Департамент Пограничной службы по Атырауской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Департамент Пограничной службы по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5. Департамент Пограничной службы по области Абай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Маканчи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6. Департамент Пограничной службы по Жамбылской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район, село Сарымолдаев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7. Департамент Пограничной службы по Мангистауской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Промышленная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район, село Бейнеу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район, село Баутино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8. Департамент Пограничной службы по Туркестанской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район, город Ленгер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9. Пограничные отделы (отделения) Пограничной службы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Пограничные отделы (отделения) Пограничной службы Комитета национальной безопасности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10. Авиационная служба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район, поселок городского типа Боралдай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Жетісу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район, город Ушарал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военным городком понимается комплекс зданий и сооружений, расположенных на одном земельном участке и имеющих определенное целевое назначение для размещения сотрудников, военнослужащих и работников органов национальной безопасности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Главное командование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Региональное командование "Оңтүстік"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Региональное командование "Шығыс"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Региональное командование "Батыс"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Воинские части центрального подчинения Национальной гвардии Республики Казахстан</w:t>
            </w:r>
          </w:p>
          <w:bookmarkEnd w:id="4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микрорайон Үркер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район, село Каракемер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Илийский район,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Заречный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Национальной гвардии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район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Караганда,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