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eb7cd" w14:textId="84eb7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закрытых и обособленных военных городков, пограничных отделений и иных закрытых объектов, содержание служебных жилищ и централизованное отопление в которых обеспечиваются за счет государства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14 сентября 2022 года № 786. Зарегистрирован в Министерстве юстиции Республики Казахстан 15 сентября 2022 года № 29582. Утратил силу приказом Министра обороны Республики Казахстан от 10 октября 2025 года № 1412.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обороны РК от 10.10.2025 </w:t>
      </w:r>
      <w:r>
        <w:rPr>
          <w:rFonts w:ascii="Times New Roman"/>
          <w:b w:val="false"/>
          <w:i w:val="false"/>
          <w:color w:val="ff0000"/>
          <w:sz w:val="28"/>
        </w:rPr>
        <w:t>№ 1412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101-2 Закона Республики Казахстан "О жилищных отношениях",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закрытых и обособленных военных городков, пограничных отделений и иных закрытых объектов, содержание служебных жилищ и централизованное отопление в которых обеспечиваются за счет государства.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Главному управлению военной инфраструктуры Вооруженных Сил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мероприятий, предусмотренных подпунктами 1) и 2) настоящего пункта в течение десяти календарных дней со дня его первого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обороны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должностных лиц в части, их касающейся.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</w:t>
      </w:r>
    </w:p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</w:t>
      </w:r>
    </w:p>
    <w:p>
      <w:pPr>
        <w:spacing w:after="0"/>
        <w:ind w:left="0"/>
        <w:jc w:val="both"/>
      </w:pPr>
      <w:bookmarkStart w:name="z18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сентября 2022 года № 786</w:t>
            </w:r>
          </w:p>
        </w:tc>
      </w:tr>
    </w:tbl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закрытых и обособленных военных городков, пограничных отделений и иных закрытых объектов, содержание служебных жилищ и централизованное отопление в которых обеспечиваются за счет государства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изменениями, внесенными приказами Министра обороны РК от 27.12.2022 </w:t>
      </w:r>
      <w:r>
        <w:rPr>
          <w:rFonts w:ascii="Times New Roman"/>
          <w:b w:val="false"/>
          <w:i w:val="false"/>
          <w:color w:val="ff0000"/>
          <w:sz w:val="28"/>
        </w:rPr>
        <w:t>№ 1263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29.01.2024 </w:t>
      </w:r>
      <w:r>
        <w:rPr>
          <w:rFonts w:ascii="Times New Roman"/>
          <w:b w:val="false"/>
          <w:i w:val="false"/>
          <w:color w:val="ff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Гарнизон (области, городов республиканского значения, столицы)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военного городка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(закрытые, обособленные)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Дислоцируемая воинская часть (подразделение)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Министерство обороны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город Астана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город Астана, жилой массив Железнодорожный</w:t>
            </w:r>
          </w:p>
          <w:bookmarkEnd w:id="1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университет обороны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2. Акмолинская область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Аршалынский район,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Арнасай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68665, 44813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Щучинск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Кадетский корпус "А"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3. Алматинская область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Карасайский район,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Шамалган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Обособленный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Конаевский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Қонаев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Шенгельдинский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Қонаев,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Шенгельды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Обособленный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Подраздел 4. Область Жетісу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Жаркентский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Жаркент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Обособленный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Сарыозекский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Кербулакский район,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Сарыозек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12740, 68602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Ушаральский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район,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Достык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31767 "Д"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Ескельдинский район, село Карабулак</w:t>
            </w:r>
          </w:p>
          <w:bookmarkEnd w:id="2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Обособленный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Талдыкорган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Талдыкорганская районная эксплуатационная часть, 54380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5. Восточно-Казахстанская область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Ново-Ахмирово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Обособленный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27943, 64471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Курчум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31767 "В"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Подраздел 6. Область Абай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 район,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Жангизтобе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Обособленный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Аягоз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Обособленный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Аягоз,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Мамырсу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Обособленный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7. Жамбылская область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Гвардейский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городского типа Гвардейский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30212, 21450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Жуалинский район,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Кызыларык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Луговской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Рыскуловский район,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Кулан,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Луговая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Луговской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Меркенский район,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Мерке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Байзакский район,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разъезд Кайнар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Сарыкемер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Обособленный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Байзакский район,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район,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Айша биби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Обособленный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10216 "Г"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8. Карагандинская область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район,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Спасск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Обособленный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Сарань,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Актас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район,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Орта-Дересин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Приозерск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9. Мангистауская область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Актауский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Обособленный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25744, 51809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Актауский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Форт-Шевченко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Актауский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Бейнеуский район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Бейнеу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Обособленный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Подраздел 10. Туркестанская область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Арысь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Обособленный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Сарыагашский район,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Жибек жолы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Обособленный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11. Город Шымкент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12. Подразделения Сил воздушной обороны, узла связи и воинские склады Вооруженных Сил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городки подразделений Сил воздушной обороны, имеющие свой жилой фонд и расположенные вне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Обособленный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городки узла связи и воинских складов, имеющие свой жилой фонд и расположенные вне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Обособленный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Комитет национальной безопасности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Илийский район,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Обособленный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Пограничная академия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Пограничная служба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Сарыарка</w:t>
            </w:r>
          </w:p>
          <w:bookmarkEnd w:id="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Пограничная служба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1-1. Подведомственные организации Пограничной службы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39-1.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Жетысуский район,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Кокмайса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ремонта техники и вооружения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39-2.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снабжения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39-3.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Илийский район,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служебной кинологии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39-4.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 район,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Жангизтобе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Обособленный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снабжения "Жаңғызтөбе"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Подраздел 2. Территориальные подразделения Пограничной службы 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Пограничной службы по Жетісу области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 район,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Жаркент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структурное подразделение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 район,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Пиджим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Обособленный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структурное подразделение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район,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Ушарал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структурное подразделение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2-1. Департамент Пограничной службы по Алматинской области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42-1.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Уйгурский район,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Чунджа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структурное подразделение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3. Департамент Пограничной службы по Атырауской области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Атырау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4. Департамент Пограничной службы по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район,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Курчум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структурное подразделение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 район,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Зайсан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структурное подразделение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Подраздел 5. Департамент Пограничной службы по области Абай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 район,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Маканчи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структурное подразделение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6. Департамент Пограничной службы по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7. Департамент Пограничной службы по Костанайской области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 район,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Степное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структурное подразделение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7-1. Департамент Пограничной службы по Кызылординской области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48-1.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8. Департамент Пограничной службы по Жамбылской области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Кордай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структурное подразделение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Меркенский район,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Сарымолдаев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структурное подразделение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9. Департамент Пограничной службы по Мангистауской области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Бейнеуский район,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Бейнеу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структурное подразделение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Тупкараганский район,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Баутино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структурное подразделение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Актау, Промышленная зона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структурное подразделение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10. Департамент Пограничной службы по Туркестанской области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Сарыагашский район,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Сарыагаш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структурное подразделение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Толебийский район,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Ленгер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структурное подразделение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структурное подразделение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Мактааральский район, поселок Мырзакент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структурное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11. Пограничные отделы (отделения) Пограничной службы Комитета национальной безопасности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Пограничные отделы (отделения) Пограничной службы Комитета национальной безопасности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Обособленный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12. Авиационная служба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Илийский район,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городского типа Боралдай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структурное подразделение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Жетісу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район,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Ушарал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структурное подразделение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Примечание.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военным городком понимается комплекс зданий и сооружений, расположенных на одном земельном участке и имеющих определенное целевое назначение для размещения сотрудников, военнослужащих и работников органов национальной безопасности Республики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3. Главное командование Национальной гвардии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Региональное командование "Шығыс"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2. Региональное командование "Батыс"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3. Воинские части центрального подчинения Национальной гвардии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Астана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район, микрорайон Үркер</w:t>
            </w:r>
          </w:p>
          <w:bookmarkEnd w:id="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Енбекшиказахский район,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Каракемер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Обособленный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Илийский район,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Заречный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Обособленный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 Национальной гвардии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4. Министерство по чрезвычайным ситуациям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Жамбылский район, 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Узынагаш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Караганда,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Әлихан Бокейхан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