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410fb" w14:textId="71410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определения экономического эффекта от бюджетных субсидий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экологии, геологии и природных ресурсов Республики Казахстан от 26 августа 2022 года № 586. Зарегистрирован в Министерстве юстиции Республики Казахстан 1 сентября 2022 года № 29370. Утратил силу приказом Министра сельского хозяйства Республики Казахстан от 1 октября 2025 года № 347.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сельского хозяйства РК от 01.10.2025 </w:t>
      </w:r>
      <w:r>
        <w:rPr>
          <w:rFonts w:ascii="Times New Roman"/>
          <w:b w:val="false"/>
          <w:i w:val="false"/>
          <w:color w:val="ff0000"/>
          <w:sz w:val="28"/>
        </w:rPr>
        <w:t>№ 347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6 статьи 67 Бюджетного кодекса Республики Казахстан,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определения экономического эффекта от бюджетных субсидий.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рыбного хозяйства Министерства экологии, геологии и природных ресурсов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экологии, геологии и природных ресурсов Республики Казахстан после его официального опубликования;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Департамент юридической службы Министерства экологии, геологии и природных ресурсов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экологии, геологии и природных ресурсов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экологии, геологии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природных ресурсов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Брекешев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экологии, геологии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природных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августа 2022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586</w:t>
            </w:r>
          </w:p>
        </w:tc>
      </w:tr>
    </w:tbl>
    <w:bookmarkStart w:name="z2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определения экономического эффекта от бюджетных субсидий</w:t>
      </w:r>
    </w:p>
    <w:bookmarkEnd w:id="9"/>
    <w:bookmarkStart w:name="z2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2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определения экономического эффекта от бюджетных субсидий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6 статьи 67 Бюджетного кодекса Республики Казахстан и определяют порядок определения экономического эффекта от бюджетных субсидий в сфере рыбного хозяйства.</w:t>
      </w:r>
    </w:p>
    <w:bookmarkEnd w:id="11"/>
    <w:bookmarkStart w:name="z2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12"/>
    <w:bookmarkStart w:name="z2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рыбное хозяйство – вид хозяйственной деятельности, связанный с охраной, воспроизводством, аквакультурой, рыбоводством, рыболовством, а также переработкой и реализацией рыбных ресурсов и других водных животных;</w:t>
      </w:r>
    </w:p>
    <w:bookmarkEnd w:id="13"/>
    <w:bookmarkStart w:name="z2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субъект рыбного хозяйства – физическое и юридическое лицо, основным направлением деятельности которого является ведение рыбного хозяйства;</w:t>
      </w:r>
    </w:p>
    <w:bookmarkEnd w:id="14"/>
    <w:bookmarkStart w:name="z2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уполномоченный государственный орган в области охраны, воспроизводства и использования животного мира (далее – уполномоченный орган) – центральный исполнительный орган, осуществляющий руководство в области охраны, воспроизводства и использования животного мира, а также в пределах своих полномочий межотраслевую координацию.</w:t>
      </w:r>
    </w:p>
    <w:bookmarkEnd w:id="15"/>
    <w:bookmarkStart w:name="z29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определения экономического эффекта от бюджетных субсидий</w:t>
      </w:r>
    </w:p>
    <w:bookmarkEnd w:id="16"/>
    <w:bookmarkStart w:name="z3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Определение экономического эффекта от бюджетных субсидий в сфере рыбного хозяйства проводится ежегодно, не позднее 25 февраля года, следующего за отчетным, уполномоченным органом и местными исполнительными органами областей, городов Нур-Султана, Алматы и Шымкента.</w:t>
      </w:r>
    </w:p>
    <w:bookmarkEnd w:id="17"/>
    <w:bookmarkStart w:name="z3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Уполномоченный орган:</w:t>
      </w:r>
    </w:p>
    <w:bookmarkEnd w:id="18"/>
    <w:bookmarkStart w:name="z3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осуществляет мониторинг, анализ и сопоставление данных, полученных из официальных источников;</w:t>
      </w:r>
    </w:p>
    <w:bookmarkEnd w:id="19"/>
    <w:bookmarkStart w:name="z3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определяет экономическую эффективность бюджетных субсидий в сфере рыбного хозяйства;</w:t>
      </w:r>
    </w:p>
    <w:bookmarkEnd w:id="20"/>
    <w:bookmarkStart w:name="z3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подготавливает заключение об итогах определения экономического эффекта по каждому направлению бюджетных субсидий в сфере рыбного хозяйства.</w:t>
      </w:r>
    </w:p>
    <w:bookmarkEnd w:id="21"/>
    <w:bookmarkStart w:name="z3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Экономический эффект от бюджетных субсидий определяется согласно коэффициенту эффективности по следующим бюджетным субсидиям:</w:t>
      </w:r>
    </w:p>
    <w:bookmarkEnd w:id="22"/>
    <w:bookmarkStart w:name="z3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субсидирование по возмещению части расходов, понесенных субъектом рыбного хозяйства при инвестиционных вложениях;</w:t>
      </w:r>
    </w:p>
    <w:bookmarkEnd w:id="23"/>
    <w:bookmarkStart w:name="z3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субсидирование повышения продуктивности и качества продукции аквакультуры (рыбоводства), а также развития племенного рыбоводства.</w:t>
      </w:r>
    </w:p>
    <w:bookmarkEnd w:id="24"/>
    <w:bookmarkStart w:name="z3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Субсидирование по возмещению части расходов, понесенных субъектом рыбного хозяйства при инвестиционных вложениях, признается эффективным, если коэффициент эффективности равен (=1) или превышает (&gt;1) по показателю "Объем инвестиций, привлеченных в рамках программы инвестиционного субсидирования субъектов рыбного хозяйства", который рассчитывается по следующей формуле:</w:t>
      </w:r>
    </w:p>
    <w:bookmarkEnd w:id="25"/>
    <w:bookmarkStart w:name="z3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Консультативно эффектная форма (далее – Кэф) = объем инвестиции в основной капитал (далее – ОИОК) текущего года/ОИОК предыдущего года,</w:t>
      </w:r>
    </w:p>
    <w:bookmarkEnd w:id="26"/>
    <w:bookmarkStart w:name="z4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27"/>
    <w:bookmarkStart w:name="z4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Кэф – коэффициент эффективности;</w:t>
      </w:r>
    </w:p>
    <w:bookmarkEnd w:id="28"/>
    <w:bookmarkStart w:name="z4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ОИОК текущего года – объем инвестиций, привлеченных в рамках программы инвестиционного субсидирования субъектов рыбного хозяйства за текущий период;</w:t>
      </w:r>
    </w:p>
    <w:bookmarkEnd w:id="29"/>
    <w:bookmarkStart w:name="z4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ОИОК предыдущего года – объем инвестиций, привлеченных в рамках программы инвестиционного субсидирования субъектов рыбного хозяйства за предыдущий период.</w:t>
      </w:r>
    </w:p>
    <w:bookmarkEnd w:id="30"/>
    <w:bookmarkStart w:name="z4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Субсидирование повышения продуктивности и качества продукции аквакультуры (рыбоводства), а также развития племенного рыбоводства признается эффективным, если коэффициент эффективности равен (=1) или превышает (&gt;1) по показателю "Объем выращенной рыбы".</w:t>
      </w:r>
    </w:p>
    <w:bookmarkEnd w:id="31"/>
    <w:bookmarkStart w:name="z4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Коэффициент эффективности по показателю "Объем выращенной рыбы" рассчитывается по следующей формуле:</w:t>
      </w:r>
    </w:p>
    <w:bookmarkEnd w:id="32"/>
    <w:bookmarkStart w:name="z4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Кэф = Объем выращивания рыбы (далее – ОВР) текущего года/ОВР предыдущего года,</w:t>
      </w:r>
    </w:p>
    <w:bookmarkEnd w:id="33"/>
    <w:bookmarkStart w:name="z4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34"/>
    <w:bookmarkStart w:name="z4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Кэф – коэффициент эффективности;</w:t>
      </w:r>
    </w:p>
    <w:bookmarkEnd w:id="35"/>
    <w:bookmarkStart w:name="z4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ОВР текущего года – объем выращенной рыбы за текущий период;</w:t>
      </w:r>
    </w:p>
    <w:bookmarkEnd w:id="36"/>
    <w:bookmarkStart w:name="z5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ОВР предыдущего года – объем выращенной рыбы за предыдущий период.</w:t>
      </w:r>
    </w:p>
    <w:bookmarkEnd w:id="37"/>
    <w:bookmarkStart w:name="z5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Экономический эффект от бюджетных субсидий является отрицательным при коэффициенте эффективности ниже (&lt;1) и положительным при коэффициенте эффективности равной (=1) или превышающем (&gt;1) значение.</w:t>
      </w:r>
    </w:p>
    <w:bookmarkEnd w:id="38"/>
    <w:bookmarkStart w:name="z5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коэффициент эффективности ниже (&lt;1), уполномоченный орган на основании данных местных исполнительных органов направляет в Министерство финансов Республики Казахстан обоснования причин снижения объема выращивания рыбы за отчетный период с подтверждающими документами (замор рыбы, болезнь рыб, загрязнение воды, ухудшение гидрологического режима водоема, сведения о неблагополучии ветеринарной/фитосанитарной обстановки, подтверждение о недостаточном выделении средств из местного бюджета на субсидирование рыбоводства).</w:t>
      </w:r>
    </w:p>
    <w:bookmarkEnd w:id="3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