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f971" w14:textId="1fdf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p>
      <w:pPr>
        <w:spacing w:after="0"/>
        <w:ind w:left="0"/>
        <w:jc w:val="both"/>
      </w:pPr>
      <w:r>
        <w:rPr>
          <w:rFonts w:ascii="Times New Roman"/>
          <w:b w:val="false"/>
          <w:i w:val="false"/>
          <w:color w:val="000000"/>
          <w:sz w:val="28"/>
        </w:rPr>
        <w:t>Приказ Министра просвещения Республики Казахстан от 23 августа 2022 года № 376. Зарегистрирован в Министерстве юстиции Республики Казахстан 26 августа 2022 года № 29287</w:t>
      </w:r>
    </w:p>
    <w:p>
      <w:pPr>
        <w:spacing w:after="0"/>
        <w:ind w:left="0"/>
        <w:jc w:val="both"/>
      </w:pPr>
      <w:bookmarkStart w:name="z1" w:id="0"/>
      <w:r>
        <w:rPr>
          <w:rFonts w:ascii="Times New Roman"/>
          <w:b w:val="false"/>
          <w:i w:val="false"/>
          <w:color w:val="000000"/>
          <w:sz w:val="28"/>
        </w:rPr>
        <w:t>
      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под № 20708)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216</w:t>
            </w:r>
          </w:p>
        </w:tc>
      </w:tr>
    </w:tbl>
    <w:bookmarkStart w:name="z9" w:id="5"/>
    <w:p>
      <w:pPr>
        <w:spacing w:after="0"/>
        <w:ind w:left="0"/>
        <w:jc w:val="left"/>
      </w:pPr>
      <w:r>
        <w:rPr>
          <w:rFonts w:ascii="Times New Roman"/>
          <w:b/>
          <w:i w:val="false"/>
          <w:color w:val="000000"/>
        </w:rPr>
        <w:t xml:space="preserve">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для организаций среднего образования 1-11 классов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Оқулық+Үнтаспа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Н. Құрман, Б. Сабденова (Үнтаспа: Ә. Жұмабаева,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Учебник 1, 2 часть+Аудиодиск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Кадралиева А., Рахметова Т., Ыбышева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 Әкімбаева, Л. 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w:t>
            </w:r>
          </w:p>
          <w:p>
            <w:pPr>
              <w:spacing w:after="20"/>
              <w:ind w:left="20"/>
              <w:jc w:val="both"/>
            </w:pPr>
            <w:r>
              <w:rPr>
                <w:rFonts w:ascii="Times New Roman"/>
                <w:b w:val="false"/>
                <w:i w:val="false"/>
                <w:color w:val="000000"/>
                <w:sz w:val="20"/>
              </w:rPr>
              <w:t xml:space="preserve">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Л. 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Карпыкова Г., Беспалова Р.,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p>
          <w:p>
            <w:pPr>
              <w:spacing w:after="20"/>
              <w:ind w:left="20"/>
              <w:jc w:val="both"/>
            </w:pPr>
            <w:r>
              <w:rPr>
                <w:rFonts w:ascii="Times New Roman"/>
                <w:b w:val="false"/>
                <w:i w:val="false"/>
                <w:color w:val="000000"/>
                <w:sz w:val="20"/>
              </w:rPr>
              <w:t>
Г. Нұрмұханбетова,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С. Қараева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Ж. Акимбаева, Р. Изгуттынова, Г. Кошкеева, Н.Оналбаева, Б. Ахатаева</w:t>
            </w:r>
          </w:p>
          <w:p>
            <w:pPr>
              <w:spacing w:after="20"/>
              <w:ind w:left="20"/>
              <w:jc w:val="both"/>
            </w:pPr>
            <w:r>
              <w:rPr>
                <w:rFonts w:ascii="Times New Roman"/>
                <w:b w:val="false"/>
                <w:i w:val="false"/>
                <w:color w:val="000000"/>
                <w:sz w:val="20"/>
              </w:rPr>
              <w:t>
К. Таттибетова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С. Омарова, М. 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(CD -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У. Зейнетоллина,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 + Үнтаспа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Г. Уайсова, Г. Сәдуақас (Үнтаспа – </w:t>
            </w:r>
          </w:p>
          <w:p>
            <w:pPr>
              <w:spacing w:after="20"/>
              <w:ind w:left="20"/>
              <w:jc w:val="both"/>
            </w:pPr>
            <w:r>
              <w:rPr>
                <w:rFonts w:ascii="Times New Roman"/>
                <w:b w:val="false"/>
                <w:i w:val="false"/>
                <w:color w:val="000000"/>
                <w:sz w:val="20"/>
              </w:rPr>
              <w:t>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 CD.1, 2,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Ж.Кобдикова, Г.Көпеева,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Есетова А.,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К.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Айтбай,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С. Нүркенова, А. Әбілғазиев, Г. Әуезова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Жұмағұлов,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(Ортағасырлар).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Нұркеева,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А. Омарова, Г. Закиряева,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Даркембаева Р.,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9 (8), (ХХ ғасырдың басынан Екінші дүниежүзілік соғыс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Қабылдинов, </w:t>
            </w:r>
          </w:p>
          <w:p>
            <w:pPr>
              <w:spacing w:after="20"/>
              <w:ind w:left="20"/>
              <w:jc w:val="both"/>
            </w:pPr>
            <w:r>
              <w:rPr>
                <w:rFonts w:ascii="Times New Roman"/>
                <w:b w:val="false"/>
                <w:i w:val="false"/>
                <w:color w:val="000000"/>
                <w:sz w:val="20"/>
              </w:rPr>
              <w:t>
М. Шаймерденова, Е.Куркеев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Абишева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Мамаева,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 Е.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Н. Бекбасар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8-9 Оқулық. </w:t>
            </w:r>
          </w:p>
          <w:p>
            <w:pPr>
              <w:spacing w:after="20"/>
              <w:ind w:left="20"/>
              <w:jc w:val="both"/>
            </w:pPr>
            <w:r>
              <w:rPr>
                <w:rFonts w:ascii="Times New Roman"/>
                <w:b w:val="false"/>
                <w:i w:val="false"/>
                <w:color w:val="000000"/>
                <w:sz w:val="20"/>
              </w:rPr>
              <w:t>
1-бөлім (XX ғ. басы – 1945 ж. 2-бөлім. (1945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Қ. Өскембаев, З. Сақтағанова,</w:t>
            </w:r>
          </w:p>
          <w:p>
            <w:pPr>
              <w:spacing w:after="20"/>
              <w:ind w:left="20"/>
              <w:jc w:val="both"/>
            </w:pPr>
            <w:r>
              <w:rPr>
                <w:rFonts w:ascii="Times New Roman"/>
                <w:b w:val="false"/>
                <w:i w:val="false"/>
                <w:color w:val="000000"/>
                <w:sz w:val="20"/>
              </w:rPr>
              <w:t>
Л. Зуева, Ғ. Мұхтарұлы</w:t>
            </w:r>
          </w:p>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 Өскембаев, З. Сақтағанова,</w:t>
            </w:r>
          </w:p>
          <w:p>
            <w:pPr>
              <w:spacing w:after="20"/>
              <w:ind w:left="20"/>
              <w:jc w:val="both"/>
            </w:pPr>
            <w:r>
              <w:rPr>
                <w:rFonts w:ascii="Times New Roman"/>
                <w:b w:val="false"/>
                <w:i w:val="false"/>
                <w:color w:val="000000"/>
                <w:sz w:val="20"/>
              </w:rPr>
              <w:t>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(1946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8-9.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 И. Гесен, Н. Айдарбаев, Н. Ахметов, Е. Шаниев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 Н. Шокобалинов, Е. Дуйсеев, А. Карабатыров, А. Байешов, А. Артыкбаев, К. Ауелбаева, Ш. Алтынбеков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 Т. Хасен, Н. Жұмағұлов, Д. Калиев, О. Юсупов, А. Саматов, А. Сел,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Каримова, А. Сагинтаев, Б. Эрметов, К. Байрам, А. Ахметова, Л. Нуралиева, А. Джилкайдарова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Д. Рысқұлбек,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Ш. Шекербекова, Г. Абдулкаримова, Л. Рахымжанова, Н. Құрманғалиева, Ә.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Б. Кронгарт,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Тоқтыбаева,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Л. Рахымжанова, Е. Киселева, Н. Құрманғалиева,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Д. Қазақбаева, О. Иманбеков,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1-бөлім. Алғашқы әскери және технологиялық дайындық. Оқулық. 2-бөлім. Далалық-оқу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 СD. 1-бөлім. Алғашқы әскери және технологиялық дайындық. Оқулық. 2-бөлім. Оқу-далалық (лагерлік) жиындар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 +СD.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Р.Амдамова, Н. Беристемова, К.Кадыракунов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Б.Абдиманапов,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М.Жолшаева, Ш. Ерхожина,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Л. Рахимжанова,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Абылайханова, А. Қалыбаева, А. Пәрімбекова, Б. Үсіпбек,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 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Есетова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+СD. 1-бөлім. Жағдаяттық тапсырмаларды орындауға арналған практикум.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В. Лим, А. Гудков, Д. Майхиев, Е. Әкімбаев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(оқыту қазақ тілінде емес мектептер үшін)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Учебник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w:t>
            </w:r>
          </w:p>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Қайырбекова, </w:t>
            </w:r>
          </w:p>
          <w:p>
            <w:pPr>
              <w:spacing w:after="20"/>
              <w:ind w:left="20"/>
              <w:jc w:val="both"/>
            </w:pPr>
            <w:r>
              <w:rPr>
                <w:rFonts w:ascii="Times New Roman"/>
                <w:b w:val="false"/>
                <w:i w:val="false"/>
                <w:color w:val="000000"/>
                <w:sz w:val="20"/>
              </w:rPr>
              <w:t>
Б. Нукебаева,</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w:t>
            </w:r>
          </w:p>
          <w:p>
            <w:pPr>
              <w:spacing w:after="20"/>
              <w:ind w:left="20"/>
              <w:jc w:val="both"/>
            </w:pPr>
            <w:r>
              <w:rPr>
                <w:rFonts w:ascii="Times New Roman"/>
                <w:b w:val="false"/>
                <w:i w:val="false"/>
                <w:color w:val="000000"/>
                <w:sz w:val="20"/>
              </w:rPr>
              <w:t>
Астамбаева Ж., Мергенбаева Н.,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Р.А., Нурмуханбетова Г.К., Гаипбаева 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Зворыгина В., Болтушенко Н., Помогайко Т., Лауто О.,</w:t>
            </w:r>
          </w:p>
          <w:p>
            <w:pPr>
              <w:spacing w:after="20"/>
              <w:ind w:left="20"/>
              <w:jc w:val="both"/>
            </w:pPr>
            <w:r>
              <w:rPr>
                <w:rFonts w:ascii="Times New Roman"/>
                <w:b w:val="false"/>
                <w:i w:val="false"/>
                <w:color w:val="000000"/>
                <w:sz w:val="20"/>
              </w:rPr>
              <w:t>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p>
            <w:pPr>
              <w:spacing w:after="20"/>
              <w:ind w:left="20"/>
              <w:jc w:val="both"/>
            </w:pPr>
            <w:r>
              <w:rPr>
                <w:rFonts w:ascii="Times New Roman"/>
                <w:b w:val="false"/>
                <w:i w:val="false"/>
                <w:color w:val="000000"/>
                <w:sz w:val="20"/>
              </w:rPr>
              <w:t>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xml:space="preserve">
А. Тулебиев, </w:t>
            </w:r>
          </w:p>
          <w:p>
            <w:pPr>
              <w:spacing w:after="20"/>
              <w:ind w:left="20"/>
              <w:jc w:val="both"/>
            </w:pPr>
            <w:r>
              <w:rPr>
                <w:rFonts w:ascii="Times New Roman"/>
                <w:b w:val="false"/>
                <w:i w:val="false"/>
                <w:color w:val="000000"/>
                <w:sz w:val="20"/>
              </w:rPr>
              <w:t>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p>
          <w:p>
            <w:pPr>
              <w:spacing w:after="20"/>
              <w:ind w:left="20"/>
              <w:jc w:val="both"/>
            </w:pPr>
            <w:r>
              <w:rPr>
                <w:rFonts w:ascii="Times New Roman"/>
                <w:b w:val="false"/>
                <w:i w:val="false"/>
                <w:color w:val="000000"/>
                <w:sz w:val="20"/>
              </w:rPr>
              <w:t>
Маханова А. ,</w:t>
            </w:r>
          </w:p>
          <w:p>
            <w:pPr>
              <w:spacing w:after="20"/>
              <w:ind w:left="20"/>
              <w:jc w:val="both"/>
            </w:pPr>
            <w:r>
              <w:rPr>
                <w:rFonts w:ascii="Times New Roman"/>
                <w:b w:val="false"/>
                <w:i w:val="false"/>
                <w:color w:val="000000"/>
                <w:sz w:val="20"/>
              </w:rPr>
              <w:t>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Балапан. Оқулық. 1, 2 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+СD.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Учебник+СD.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Белан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CD.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Даулеткереева, Г. Мухангалиева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Ергали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 Момынтаева Л., Толбаева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Токжанов Т.,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 Еримбетова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Жанакова Н., Сулейменова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Р.,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Нуркенова С., Абулгазиев А., Ауезова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Прахнау В., Бойко Г., Матвеева С., Мусабаева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Мусаходжаева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Егорина А., Нуркенова С., Шимина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Часть 1,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Chemistry Grade 7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Жумағулов,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Кабульдинов,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Р., Касымова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 2 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Каймулдинова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Насохова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9(8), (начало ХХ века – 1945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Шаймерденова М.,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Informatics.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Белоус Е., Джундубаева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Кульгильдинова Т., Кажигалиева Г., Багдашкина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Г. Каримова, Н. Каратаев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Курманалиева, Ж. Искакова, А.Аманбаева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Голикова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Ержанов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 Ахметов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Егорина А., Усикова А., Забенова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8-9, 1 ч. (с начало XX века до 1945 года )</w:t>
            </w:r>
          </w:p>
          <w:p>
            <w:pPr>
              <w:spacing w:after="20"/>
              <w:ind w:left="20"/>
              <w:jc w:val="both"/>
            </w:pPr>
            <w:r>
              <w:rPr>
                <w:rFonts w:ascii="Times New Roman"/>
                <w:b w:val="false"/>
                <w:i w:val="false"/>
                <w:color w:val="000000"/>
                <w:sz w:val="20"/>
              </w:rPr>
              <w:t>
2 ч. (с начало 1945 года до наших дней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Сактаганова З., Зуева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1946 года по настоящее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8-9.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Э., Гесен И., Айдарбаев Н., Ахметов Н., Шаниев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Н., Шокобалинов Н., Дуйсеев Е., Карабатыров А., Байешов А., Артыкбаев А., Ауелбаева К., Алтынбеков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 Сагинтаев А., Эрметов Б., Байрам К., Ахметова А., Нуралиева Л., Джилкайдарова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 Хасен Т., Жұмағұлов Н., Калиев Д., Юсупов О., Саматов А., Сел А., Тор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В., Кутукова Е.,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Ардакулы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Шекербекова Ш., Рахимжанова Л., Курмангалиева Н.,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Казахбаева Д.,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Сарсенбекова А., Утегенова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Рахимжанова Л., Киселева Е., Курмангалиева Н.,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Казахбаева Д., Иманбеков О., Кыстаубаев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Часть 1. Начальная военная и технологическая подготовка. Учебник. Часть 2. Учебно-полевые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Начальная военная и технологическая подготовка. Учебник. Часть 2. Учебно-полевые (лагерные)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Учебник+СD.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Ковшарь А., Асанов Н., Соловьева А., Ибраимова Б., Куприй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1,2 часть.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Михайленко В., Сарсенбекова А., Берденова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Абишева, М. Асылбекова, З. Поляк,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Рахимжанова Л.,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Аблайханова Н., Калыбаева А., Паримбекова А., Усипбек Б.,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и общественно-гуманитарное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А.Бекетова, С.Кужакова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Сандыбаева А., Лебаев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Лим В., Гудков А, Майхиев Д., Акимбаев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Практикум по решению ситуационных задач.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Гуляева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w:t>
            </w:r>
          </w:p>
          <w:p>
            <w:pPr>
              <w:spacing w:after="20"/>
              <w:ind w:left="20"/>
              <w:jc w:val="both"/>
            </w:pPr>
            <w:r>
              <w:rPr>
                <w:rFonts w:ascii="Times New Roman"/>
                <w:b w:val="false"/>
                <w:i w:val="false"/>
                <w:color w:val="000000"/>
                <w:sz w:val="20"/>
              </w:rPr>
              <w:t>
5-11 классы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А. Қалиолданова.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Есенова,</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К. Қамысбаева, Г. Рыскелдиева, С. Темірбаева, С. Семжанова, А. Мақышева, Ж. Маханбетова, Н. Мұханбеталиева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Қызылорда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Сайлыбаев, С. Асқаров жалпы редакциясын басқарғандар. Авторлар тобы: Т. Сәтбай, А. Оразбақов, С. Тайман, Т. Жұмағұлова, А. Смағұл, Ғ. Тұяқбаев, Г. Кенжалиева, С. Қарапаев, Р. Құрманбаев, О. Айдаров, К. Аплатинова, Г. Өтегенова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Павлодар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Нухұлы, М. Алинова, З. Сабданбекова, А. Сыздықова, Б. Аушахманова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Батыс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Жақсығалиев, Д. Шакаева, Ж. Хамзин, А. Заиров, Г. Утепова, Л. Литовкина, А.Магзумова, Р. Жумагазиева, Г. Таскарина, Г. Ташаева, Н. Ахатова, Ж. Куспанова, Т. Терещенко, А. Тургумбаев, А. Сидарова, Г. Каирлиева, О. Галкина, Е. Нұрымбетов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Ақмола облысы. І бөлім 5-сынып, ІІ бөлім 6-сынып, ІІІ бөлім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Кунанбаева, Ш. Бектасов, И. Плачинта, А. Ахетова, Н.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Қостанай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Мұқашева, А. Қиныбаева, Ж. Ташетованың жалпы редакциясымен. Құрастырғандар: И. Михалькова, И. Кривоносова, М. Испамбетов, Е. Купеев, М. Нюнюкова, К. Искиндирова, Г. Касымова, Г. Байкенова, А. Суебаева, Т. Титова, Н. Дегтярева, Г. Туякбаева,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Маңғыстау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Озғанбаев, Т. Жұмалиева, М. Қосымбай, Б. Айманов, Р. Атақаева, Д. Бегейбай, А. Еділхан, А. Жаңбыршы, Ж. Жеткізген, О. Көшбайұлы, Ж. Нұрмаханова, О. Табылдиева, А. Тулегалиев, К. Ыбырайұлы, Ы. Имамбаева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Атырау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Кабекенов, О. Биманова, С. Кузбулова, Б. Кыдырова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Кабдұлова, Э. Досаева, Ә. Әуезова, Ж. Дихамбаева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Қарағанды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Бейсенбекова, Л. Шотбакова, Г. Смагулова, Б. Абдикерова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Ақтөбе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Бекназаров, А. Аман, О. Идирисова, Ж. Танымкулова, Ж. Мектепова, К. Смадияр, А. Кайбалдина, М. Нурбаева, Л. Уразбаева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Шығыс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Әубәкірова, А. Жанбосынова, Э. Столярова, Е. Савчук, Қ. Жириндинова, Ә. Әубәкірова, А. Цыганов, Е. Зинченко, Қ. Құнафина, З. Есембаева, А. Жүндібаева, Б. Мұқанов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Жамбыл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Тажибаев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Солтүстік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Мәлікова, З. Тайшыбай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Астана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Жақыпов, Ж. Нұрмұхаметова, Ж. Қалмырзаева, Н. Әлқожаева, А. Жаңатуғанова, Л. Шоразова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Оңтүстік Қазақстан өңірі (Түркістан облысы мен Шымкент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Шыныбекұлы, Б. Бейсетаева, К. Сейлбекова, Ж. Ширманова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Алматы.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Темурбаева С., Рыскелдиева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Павлодарская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Нухулы А., Алинова М., Сабданбекова З., Сыздыкова А., Аушахманова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Западно-Казахстанская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Жаксыгалиев Ж., Шакаева Д., Хамзин Ж., Заиров А., Утепова Г., Литовкина Л., Магзумова А., Жумагазиева Р., Таскарина Г., Ташаева Г., Ахатова Н., Куспанова Ж., Терещенко Т., Тургумбаев А., Сидарова А., Каирлиева Г., Галкина О., Нурымбетов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Акмолинская область. Часть І. 5-класс, Часть ІІ. 6-класс, Часть ІІІ. 7-класс.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А., Бектасов Ш., Плачинта И., Ахетова А., Ахат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Костанайская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редакция: Мукашева С., Киныбаева А., Ташетова Ж. Составители: Михалькова И., Кривоносова И., Испамбетов М., Купеев Е., Нюнюкова М., Искиндирова К., Касымова Г., Байкенова Г., Суебаева А., Титова Т., Дегтярева Н., Туякбаева Г., Рахимова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Алматинская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А., Досаева Э., Ауэзова А., Дихамбаева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Карагандинская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Н., Шотбакова Л., Тулеуова Б., Кожахметова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Актюбинская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Турдалина Ж., Идрешева Г., Власенко В., Буденко Т., Далишова К., Мухина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Восточно-Казахстанская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 Жанбосинова А., Столярова Э., Савчук Е., Жириндинова К., Аубакирова А., Цыганов А., Зинченко Е., Кунафина К., Есембаева З., Жундибаева А., Муканов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Жамбылская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Тажибаев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Северо-Казахстанская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Маликова С., Тайшыбай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Астана.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Халмурзаева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Южно-Казахстанский регион (Туркестанская область и город Шымкент) 5,6,7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Шыныбекулы О., Бейсетаева Б., Сейлбекова К., Ширманова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и русским языками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на английском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Grade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Kozhakhmetov, B. Kulmagambetov, Y. Bazarov, Y. Palzhanov, A. Mirzakhmedov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Akzhol Yelemesov, Azat Turapbekov, Smail Abibulla, Rauan Zhanarbekuly, Yersultan Batyrbekov, Aslan Nurbayev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 Turapbekov, Ainur Kudaibergen, Akzhol Yelemesov, Zhassur Batyrov, Amaner Akhmet, Dina Tengdik, Zhumadulla Abdulkhakov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Aibek Baieshov Yesbol Duiseyev Nurlybek Tashev Bauyrzhan Zeinulla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Dauren Kaliyev, Abylay Samatov, Kanat Baikenov, Temirlan Khassen, Madiyar Meiramov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PhysicsGrade 8 Student’sBook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Heathcote, Burumkulova Gaukhar, Aktayev Askar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Yerzhanov, I. Gesen, N. Aidarbayev, N. Akhmetov,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Tashev, N.Shokobalinov, Y. Duiseyev, A. Karabatyrov, A. Baieshov, A. Artykbayev, K.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Baikenov, T. Khassen, N. Zhumagulov, D. Kaliyev, O. Yussupov, A. Samatov, A. Sel, A.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Karimova, A. Sagintayev, B. Ermetov, B. Kenci, A. Akhmetova, L. Nuraliyeva, A. Jilkaidarova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Yesbol Duiseyev, Nurlybek Tashev, Altynbek Karabatyrov, Aibek Baieshov, Askhad Artykbayev, Kamila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Timur Zhigibay, Adlet Sagintayev, Nazerke Karimova, Zhasulan Almaganbetov, Kuralay Zhanassova, Ilyas Sakimov, Nurkhan Yerekeshov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Kanat Baikenov, Olzhas Yussupov, Nurbolat Zhumagulov, Temirlan Khassen, Abylay Samatov, Dauren Kaliyev, AliTor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Zhunusov, E. Yerzhanov, G. Alibekova, I. Gesen, N. Aidarbayev,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ZakhidamJ 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Askhad Artykbayev, Kamila Auyelbayeva Yesbol Duiseyev Bakbergen Mambetov Nurlybek Tashev Nursultan Shokobalinov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Kanat Baikenov Olzhas Yussupov, Temirlan Khassen Daulet Toleuzhanov, Abylay Samatov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Adlet Sagintayev, Timur Zhigitbayev, Zhassulan Almaganbetov, Batyrlan Ayash, Nurkhan Yerekeshov Baurzhan Akimbayev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Altynbek Zhunussov, Tulegen Akhmetov Murat Myrzatov, Yerzhan Shaniyev Altynbek Karabatyrov Darkhan Alimzhanov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язык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Schulerbuch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Французский язык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de l’eleve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A.Gousseva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Livre de l`éléve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A. Gousseva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Pupil's Book with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Pupil's Book+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 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Wetz, James Styring, Nicholas Tims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Student`s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 Kazakhstan (Humanities) Student`s Book with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 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уйгурским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М. Мыңжасарова,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 Әкимбаева, Л. 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электронлуқ қошумчә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p>
          <w:p>
            <w:pPr>
              <w:spacing w:after="20"/>
              <w:ind w:left="20"/>
              <w:jc w:val="both"/>
            </w:pPr>
            <w:r>
              <w:rPr>
                <w:rFonts w:ascii="Times New Roman"/>
                <w:b w:val="false"/>
                <w:i w:val="false"/>
                <w:color w:val="000000"/>
                <w:sz w:val="20"/>
              </w:rPr>
              <w:t>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p>
          <w:p>
            <w:pPr>
              <w:spacing w:after="20"/>
              <w:ind w:left="20"/>
              <w:jc w:val="both"/>
            </w:pPr>
            <w:r>
              <w:rPr>
                <w:rFonts w:ascii="Times New Roman"/>
                <w:b w:val="false"/>
                <w:i w:val="false"/>
                <w:color w:val="000000"/>
                <w:sz w:val="20"/>
              </w:rPr>
              <w:t>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1,2-қисим.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xml:space="preserve">
Ж. Астамбаева, </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xml:space="preserve">
Ә.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xml:space="preserve">
М. Дюжикова, </w:t>
            </w:r>
          </w:p>
          <w:p>
            <w:pPr>
              <w:spacing w:after="20"/>
              <w:ind w:left="20"/>
              <w:jc w:val="both"/>
            </w:pPr>
            <w:r>
              <w:rPr>
                <w:rFonts w:ascii="Times New Roman"/>
                <w:b w:val="false"/>
                <w:i w:val="false"/>
                <w:color w:val="000000"/>
                <w:sz w:val="20"/>
              </w:rPr>
              <w:t xml:space="preserve">
В. Золотарeва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xml:space="preserve">
Л. Көдек, </w:t>
            </w:r>
          </w:p>
          <w:p>
            <w:pPr>
              <w:spacing w:after="20"/>
              <w:ind w:left="20"/>
              <w:jc w:val="both"/>
            </w:pPr>
            <w:r>
              <w:rPr>
                <w:rFonts w:ascii="Times New Roman"/>
                <w:b w:val="false"/>
                <w:i w:val="false"/>
                <w:color w:val="000000"/>
                <w:sz w:val="20"/>
              </w:rPr>
              <w:t>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p>
          <w:p>
            <w:pPr>
              <w:spacing w:after="20"/>
              <w:ind w:left="20"/>
              <w:jc w:val="both"/>
            </w:pPr>
            <w:r>
              <w:rPr>
                <w:rFonts w:ascii="Times New Roman"/>
                <w:b w:val="false"/>
                <w:i w:val="false"/>
                <w:color w:val="000000"/>
                <w:sz w:val="20"/>
              </w:rPr>
              <w:t xml:space="preserve">
Б. Сүлейменова, </w:t>
            </w:r>
          </w:p>
          <w:p>
            <w:pPr>
              <w:spacing w:after="20"/>
              <w:ind w:left="20"/>
              <w:jc w:val="both"/>
            </w:pPr>
            <w:r>
              <w:rPr>
                <w:rFonts w:ascii="Times New Roman"/>
                <w:b w:val="false"/>
                <w:i w:val="false"/>
                <w:color w:val="000000"/>
                <w:sz w:val="20"/>
              </w:rPr>
              <w:t xml:space="preserve">
Т. Тоғжанов, </w:t>
            </w:r>
          </w:p>
          <w:p>
            <w:pPr>
              <w:spacing w:after="20"/>
              <w:ind w:left="20"/>
              <w:jc w:val="both"/>
            </w:pPr>
            <w:r>
              <w:rPr>
                <w:rFonts w:ascii="Times New Roman"/>
                <w:b w:val="false"/>
                <w:i w:val="false"/>
                <w:color w:val="000000"/>
                <w:sz w:val="20"/>
              </w:rPr>
              <w:t>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 СD.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 Ж. Махамбетова,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Ә.Рысқұлбекова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А.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3, 4-қисим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Әхбаратлиқ-коммуникациялик технологияләр.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Копеева, А. Каптагаева,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Һивуллаева, Ж. Сабитова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Ш. Баратова,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А. Әбилғазиев,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Дүнияйүзи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Шәрипов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Һевуллаева, М. Мәһәмдинов, Х. 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Йүсүпов, Р. Идилова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С. Нуркенова, А. Әбилғазиев, Г. Ауезова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Ө. Қыдырбек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бөлүм.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 Калиев,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Абилкасымова,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басынан Екінші дүниежүзілік соғыс аяқталғанға дейін) Дәрислик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М. Шәймерденова,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К.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Д.Рәйһанов,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Ускембаев, З. Сактаганова, Л. Зуева, Г. Мухтарулы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Умумий билим беридиған мәктәпниң </w:t>
            </w:r>
          </w:p>
          <w:p>
            <w:pPr>
              <w:spacing w:after="20"/>
              <w:ind w:left="20"/>
              <w:jc w:val="both"/>
            </w:pPr>
            <w:r>
              <w:rPr>
                <w:rFonts w:ascii="Times New Roman"/>
                <w:b w:val="false"/>
                <w:i w:val="false"/>
                <w:color w:val="000000"/>
                <w:sz w:val="20"/>
              </w:rPr>
              <w:t>
9-синип оқуғучилириға беғишланған дәрислик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Р. Илиева, Д. Ивизова, Б. Розиев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Б. Ғожамбәрдиева, Н. Исмайилжанова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А.Һәмраев, Ш. Аюпов, Т. Нурахунов, Х. Имирова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Н.Кольева, Е.Шевчук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 и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тижарәт асаслири.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Щеглов,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 Л. Еркинбаева, Л. Назарқулова, Г. Ишанова, А. Бекишев, Д. Турсынқулова, С. Гончаров, А. Баданова, А.Қасымжанова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 Һ. Һәмраев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Қалыбаева, А. Паримбекова, Б. Үсипбек,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Л.Еркинбаева, Л. Назарқулова, Г. Ишанова, А. Бекишев, Д. Турсынқулова, С. Гончаров, А. Баданова,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узбекским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А.Ақпаева, Л.Лебедева, М. Минжасарова,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А.Сагимбаева, М.Ермухамбетова,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Дарслик+электрон қӘшимча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w:t>
            </w:r>
          </w:p>
          <w:p>
            <w:pPr>
              <w:spacing w:after="20"/>
              <w:ind w:left="20"/>
              <w:jc w:val="both"/>
            </w:pPr>
            <w:r>
              <w:rPr>
                <w:rFonts w:ascii="Times New Roman"/>
                <w:b w:val="false"/>
                <w:i w:val="false"/>
                <w:color w:val="000000"/>
                <w:sz w:val="20"/>
              </w:rPr>
              <w:t xml:space="preserve">
Дарслик. 1,2-қисм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Дарслик. 1, 2 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w:t>
            </w:r>
          </w:p>
          <w:p>
            <w:pPr>
              <w:spacing w:after="20"/>
              <w:ind w:left="20"/>
              <w:jc w:val="both"/>
            </w:pPr>
            <w:r>
              <w:rPr>
                <w:rFonts w:ascii="Times New Roman"/>
                <w:b w:val="false"/>
                <w:i w:val="false"/>
                <w:color w:val="000000"/>
                <w:sz w:val="20"/>
              </w:rPr>
              <w:t xml:space="preserve">
Г. Копеева, </w:t>
            </w:r>
          </w:p>
          <w:p>
            <w:pPr>
              <w:spacing w:after="20"/>
              <w:ind w:left="20"/>
              <w:jc w:val="both"/>
            </w:pPr>
            <w:r>
              <w:rPr>
                <w:rFonts w:ascii="Times New Roman"/>
                <w:b w:val="false"/>
                <w:i w:val="false"/>
                <w:color w:val="000000"/>
                <w:sz w:val="20"/>
              </w:rPr>
              <w:t xml:space="preserve">
А.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p>
          <w:p>
            <w:pPr>
              <w:spacing w:after="20"/>
              <w:ind w:left="20"/>
              <w:jc w:val="both"/>
            </w:pPr>
            <w:r>
              <w:rPr>
                <w:rFonts w:ascii="Times New Roman"/>
                <w:b w:val="false"/>
                <w:i w:val="false"/>
                <w:color w:val="000000"/>
                <w:sz w:val="20"/>
              </w:rPr>
              <w:t>
Ж. Қажиғалиева,</w:t>
            </w:r>
          </w:p>
          <w:p>
            <w:pPr>
              <w:spacing w:after="20"/>
              <w:ind w:left="20"/>
              <w:jc w:val="both"/>
            </w:pPr>
            <w:r>
              <w:rPr>
                <w:rFonts w:ascii="Times New Roman"/>
                <w:b w:val="false"/>
                <w:i w:val="false"/>
                <w:color w:val="000000"/>
                <w:sz w:val="20"/>
              </w:rPr>
              <w:t>
Н. Орехова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Кучербаева, </w:t>
            </w:r>
          </w:p>
          <w:p>
            <w:pPr>
              <w:spacing w:after="20"/>
              <w:ind w:left="20"/>
              <w:jc w:val="both"/>
            </w:pPr>
            <w:r>
              <w:rPr>
                <w:rFonts w:ascii="Times New Roman"/>
                <w:b w:val="false"/>
                <w:i w:val="false"/>
                <w:color w:val="000000"/>
                <w:sz w:val="20"/>
              </w:rPr>
              <w:t>
Л. Кудек,</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p>
          <w:p>
            <w:pPr>
              <w:spacing w:after="20"/>
              <w:ind w:left="20"/>
              <w:jc w:val="both"/>
            </w:pPr>
            <w:r>
              <w:rPr>
                <w:rFonts w:ascii="Times New Roman"/>
                <w:b w:val="false"/>
                <w:i w:val="false"/>
                <w:color w:val="000000"/>
                <w:sz w:val="20"/>
              </w:rPr>
              <w:t xml:space="preserve">
Б. Сулейменова, </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Жазушы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қисм: Н. Шамадиева, З. Аташикова, М. Мусаева 2 қисм: З. Аташикова, Н. Шамадиева,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А. Рискулбекова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Н.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Ахборот-коммуникацион технологиялари.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Купеева,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Досметова, Ш. Наралиева, М. Абдураупова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Турдикулов, Ш. 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Абилқосимова,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Умарбеков, Г. Хабижонова, Т. Қартаева, М. Нуғойбоева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Тулебаев, Л. Момынтаева, Л.Толбаева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Изғуттинова, А.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О. Кыдырбек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қисм.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 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М. Абдураупова, Н. Абдалиев, М. Абдураупова,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Б. Турдикулов,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Туқбергенова,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Абилкасимова,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Каратабанов, Г. Куанышева,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Жумагулова,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Макашева,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географияси.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Ускембаев, З. Сактаганова, Л. Зуева, Ғ.Мухтарули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 синф Уқувчилари учун дарслик (қизлар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9-синф Уқувчилари учун дарслик (уғил болалар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З. Ташева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Л. Рсалина, А.Есенкул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Абилмажинова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Қалибаева, А. Паримбекова, Б. Усипбек,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Ж. Базаева, А.Маханова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Қабилдинов, А. Сандибаева,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таджикским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Садирдинова, Р. Хамитов, М. Кариев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А. Жакеева, Е. Попова, Ш. Сауқатова, Ж. Сейтахметова, Л. Уфимцева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Құсайынова, М.Тасбулатова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Мусика.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Садовская, М. Уразалиева,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дарсий синфи 2 мактаби умуми таълимй Қисми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Оламшиносй. Китоби дарсй бароисинфхои 2 мактабимиенаитахсилотиумуми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дарси таълимотиумимибароисинфи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Китобидарсйбароисинфи 2 дар мактабхоитахсилотиумими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Забониточикй. Китобидарсй. 1, 2 қисми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Турсунбоева, Г. Акрамова, Г. Мирюсупова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Китобихониш.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Мирзаюсупова, Г. Абдураимова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Зворигина,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Боронов, Б. Бойев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Анвари, А. Мирзоев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Хочаев, А. Абдувалиев, Н. Шарафиддинов Б. Рахматов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Эсанбоева, М. Хиқматов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Хамитов, Р. Садирдинова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Хочаев, Ф. Зикриеев, А. Муллохонов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Маони, С. Давлатзода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Тоиров, М. Солехов, Р. Шарифов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Камолиддинов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Асозода, А. Кучаров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учебники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Ә., Құрман Н., Сабденова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Электрондық оқулық.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Курманалина, А. Сагидуллина, Г. Ермуханова, Г. Нургалиева, А. Тажигулова, Л. Шарабко, Ж. 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А.Сағымбаева, М.Ермұхамбетова,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Қ.Тұрғанбай, Г.Тулемисова, Ю.Панченко, Г.Нургалиева, А.Тажигулова, А.Арыстанова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Құлманова Ш., Сулейменова Б., Тоқжанов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p>
            <w:pPr>
              <w:spacing w:after="20"/>
              <w:ind w:left="20"/>
              <w:jc w:val="both"/>
            </w:pPr>
            <w:r>
              <w:rPr>
                <w:rFonts w:ascii="Times New Roman"/>
                <w:b w:val="false"/>
                <w:i w:val="false"/>
                <w:color w:val="000000"/>
                <w:sz w:val="20"/>
              </w:rPr>
              <w:t xml:space="preserve">
Ү. Зейнетоллина.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w:t>
            </w:r>
          </w:p>
          <w:p>
            <w:pPr>
              <w:spacing w:after="20"/>
              <w:ind w:left="20"/>
              <w:jc w:val="both"/>
            </w:pPr>
            <w:r>
              <w:rPr>
                <w:rFonts w:ascii="Times New Roman"/>
                <w:b w:val="false"/>
                <w:i w:val="false"/>
                <w:color w:val="000000"/>
                <w:sz w:val="20"/>
              </w:rPr>
              <w:t xml:space="preserve">
Н. Мергенбаева.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p>
            <w:pPr>
              <w:spacing w:after="20"/>
              <w:ind w:left="20"/>
              <w:jc w:val="both"/>
            </w:pPr>
            <w:r>
              <w:rPr>
                <w:rFonts w:ascii="Times New Roman"/>
                <w:b w:val="false"/>
                <w:i w:val="false"/>
                <w:color w:val="000000"/>
                <w:sz w:val="20"/>
              </w:rPr>
              <w:t>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Исабаева, </w:t>
            </w:r>
          </w:p>
          <w:p>
            <w:pPr>
              <w:spacing w:after="20"/>
              <w:ind w:left="20"/>
              <w:jc w:val="both"/>
            </w:pPr>
            <w:r>
              <w:rPr>
                <w:rFonts w:ascii="Times New Roman"/>
                <w:b w:val="false"/>
                <w:i w:val="false"/>
                <w:color w:val="000000"/>
                <w:sz w:val="20"/>
              </w:rPr>
              <w:t xml:space="preserve">
А. Назарбекова, </w:t>
            </w:r>
          </w:p>
          <w:p>
            <w:pPr>
              <w:spacing w:after="20"/>
              <w:ind w:left="20"/>
              <w:jc w:val="both"/>
            </w:pPr>
            <w:r>
              <w:rPr>
                <w:rFonts w:ascii="Times New Roman"/>
                <w:b w:val="false"/>
                <w:i w:val="false"/>
                <w:color w:val="000000"/>
                <w:sz w:val="20"/>
              </w:rPr>
              <w:t xml:space="preserve">
П. Зординова, </w:t>
            </w:r>
          </w:p>
          <w:p>
            <w:pPr>
              <w:spacing w:after="20"/>
              <w:ind w:left="20"/>
              <w:jc w:val="both"/>
            </w:pPr>
            <w:r>
              <w:rPr>
                <w:rFonts w:ascii="Times New Roman"/>
                <w:b w:val="false"/>
                <w:i w:val="false"/>
                <w:color w:val="000000"/>
                <w:sz w:val="20"/>
              </w:rPr>
              <w:t xml:space="preserve">
М. Әубекова.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Электрондық оқулық </w:t>
            </w:r>
          </w:p>
          <w:p>
            <w:pPr>
              <w:spacing w:after="20"/>
              <w:ind w:left="20"/>
              <w:jc w:val="both"/>
            </w:pPr>
            <w:r>
              <w:rPr>
                <w:rFonts w:ascii="Times New Roman"/>
                <w:b w:val="false"/>
                <w:i w:val="false"/>
                <w:color w:val="000000"/>
                <w:sz w:val="20"/>
              </w:rPr>
              <w:t xml:space="preserve">
http://www.notedu.kz/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Давлетова, Ю. Маскаленко, Ю. Панченко, Г. Малыбаева, А. Берикканова,</w:t>
            </w:r>
          </w:p>
          <w:p>
            <w:pPr>
              <w:spacing w:after="20"/>
              <w:ind w:left="20"/>
              <w:jc w:val="both"/>
            </w:pPr>
            <w:r>
              <w:rPr>
                <w:rFonts w:ascii="Times New Roman"/>
                <w:b w:val="false"/>
                <w:i w:val="false"/>
                <w:color w:val="000000"/>
                <w:sz w:val="20"/>
              </w:rPr>
              <w:t xml:space="preserve">
Г. Нургалиева, </w:t>
            </w:r>
          </w:p>
          <w:p>
            <w:pPr>
              <w:spacing w:after="20"/>
              <w:ind w:left="20"/>
              <w:jc w:val="both"/>
            </w:pPr>
            <w:r>
              <w:rPr>
                <w:rFonts w:ascii="Times New Roman"/>
                <w:b w:val="false"/>
                <w:i w:val="false"/>
                <w:color w:val="000000"/>
                <w:sz w:val="20"/>
              </w:rPr>
              <w:t xml:space="preserve">
А. Тажигулова, </w:t>
            </w:r>
          </w:p>
          <w:p>
            <w:pPr>
              <w:spacing w:after="20"/>
              <w:ind w:left="20"/>
              <w:jc w:val="both"/>
            </w:pPr>
            <w:r>
              <w:rPr>
                <w:rFonts w:ascii="Times New Roman"/>
                <w:b w:val="false"/>
                <w:i w:val="false"/>
                <w:color w:val="000000"/>
                <w:sz w:val="20"/>
              </w:rPr>
              <w:t xml:space="preserve">
А. Арыстанова.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w:t>
            </w:r>
          </w:p>
          <w:p>
            <w:pPr>
              <w:spacing w:after="20"/>
              <w:ind w:left="20"/>
              <w:jc w:val="both"/>
            </w:pPr>
            <w:r>
              <w:rPr>
                <w:rFonts w:ascii="Times New Roman"/>
                <w:b w:val="false"/>
                <w:i w:val="false"/>
                <w:color w:val="000000"/>
                <w:sz w:val="20"/>
              </w:rPr>
              <w:t>
Н. Болтушенко,</w:t>
            </w:r>
          </w:p>
          <w:p>
            <w:pPr>
              <w:spacing w:after="20"/>
              <w:ind w:left="20"/>
              <w:jc w:val="both"/>
            </w:pPr>
            <w:r>
              <w:rPr>
                <w:rFonts w:ascii="Times New Roman"/>
                <w:b w:val="false"/>
                <w:i w:val="false"/>
                <w:color w:val="000000"/>
                <w:sz w:val="20"/>
              </w:rPr>
              <w:t>
Т. Помогайко,</w:t>
            </w:r>
          </w:p>
          <w:p>
            <w:pPr>
              <w:spacing w:after="20"/>
              <w:ind w:left="20"/>
              <w:jc w:val="both"/>
            </w:pPr>
            <w:r>
              <w:rPr>
                <w:rFonts w:ascii="Times New Roman"/>
                <w:b w:val="false"/>
                <w:i w:val="false"/>
                <w:color w:val="000000"/>
                <w:sz w:val="20"/>
              </w:rPr>
              <w:t>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Көшербаева С., </w:t>
            </w:r>
          </w:p>
          <w:p>
            <w:pPr>
              <w:spacing w:after="20"/>
              <w:ind w:left="20"/>
              <w:jc w:val="both"/>
            </w:pPr>
            <w:r>
              <w:rPr>
                <w:rFonts w:ascii="Times New Roman"/>
                <w:b w:val="false"/>
                <w:i w:val="false"/>
                <w:color w:val="000000"/>
                <w:sz w:val="20"/>
              </w:rPr>
              <w:t xml:space="preserve">
Көдек Л.,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p>
          <w:p>
            <w:pPr>
              <w:spacing w:after="20"/>
              <w:ind w:left="20"/>
              <w:jc w:val="both"/>
            </w:pPr>
            <w:r>
              <w:rPr>
                <w:rFonts w:ascii="Times New Roman"/>
                <w:b w:val="false"/>
                <w:i w:val="false"/>
                <w:color w:val="000000"/>
                <w:sz w:val="20"/>
              </w:rPr>
              <w:t xml:space="preserve">
С. Салиш, </w:t>
            </w:r>
          </w:p>
          <w:p>
            <w:pPr>
              <w:spacing w:after="20"/>
              <w:ind w:left="20"/>
              <w:jc w:val="both"/>
            </w:pPr>
            <w:r>
              <w:rPr>
                <w:rFonts w:ascii="Times New Roman"/>
                <w:b w:val="false"/>
                <w:i w:val="false"/>
                <w:color w:val="000000"/>
                <w:sz w:val="20"/>
              </w:rPr>
              <w:t xml:space="preserve">
А. 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xml:space="preserve">
Ә. Төлебиев, </w:t>
            </w:r>
          </w:p>
          <w:p>
            <w:pPr>
              <w:spacing w:after="20"/>
              <w:ind w:left="20"/>
              <w:jc w:val="both"/>
            </w:pPr>
            <w:r>
              <w:rPr>
                <w:rFonts w:ascii="Times New Roman"/>
                <w:b w:val="false"/>
                <w:i w:val="false"/>
                <w:color w:val="000000"/>
                <w:sz w:val="20"/>
              </w:rPr>
              <w:t xml:space="preserve">
Г. Жаримбетова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Кұлманова,</w:t>
            </w:r>
          </w:p>
          <w:p>
            <w:pPr>
              <w:spacing w:after="20"/>
              <w:ind w:left="20"/>
              <w:jc w:val="both"/>
            </w:pPr>
            <w:r>
              <w:rPr>
                <w:rFonts w:ascii="Times New Roman"/>
                <w:b w:val="false"/>
                <w:i w:val="false"/>
                <w:color w:val="000000"/>
                <w:sz w:val="20"/>
              </w:rPr>
              <w:t xml:space="preserve">
Б. Сулейменова, Т.Токжанов.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3-сынып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Султанова А.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А.Рысқұлбекова, Н.Берістемова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 Л. Джубатова А. Сейтақов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А.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5-сынып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Шәкілікова, С. Берикканова, А. Берикканова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5-сынып.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w:t>
            </w:r>
          </w:p>
          <w:p>
            <w:pPr>
              <w:spacing w:after="20"/>
              <w:ind w:left="20"/>
              <w:jc w:val="both"/>
            </w:pPr>
            <w:r>
              <w:rPr>
                <w:rFonts w:ascii="Times New Roman"/>
                <w:b w:val="false"/>
                <w:i w:val="false"/>
                <w:color w:val="000000"/>
                <w:sz w:val="20"/>
              </w:rPr>
              <w:t xml:space="preserve">
М. Жолшаева, </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p>
            <w:pPr>
              <w:spacing w:after="20"/>
              <w:ind w:left="20"/>
              <w:jc w:val="both"/>
            </w:pPr>
            <w:r>
              <w:rPr>
                <w:rFonts w:ascii="Times New Roman"/>
                <w:b w:val="false"/>
                <w:i w:val="false"/>
                <w:color w:val="000000"/>
                <w:sz w:val="20"/>
              </w:rPr>
              <w:t xml:space="preserve">
Г. Отарбаева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xml:space="preserve">
http://e-booksgkn.kz/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Р. Деменова,</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А. Рамазанова,</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Нұртаева,</w:t>
            </w:r>
          </w:p>
          <w:p>
            <w:pPr>
              <w:spacing w:after="20"/>
              <w:ind w:left="20"/>
              <w:jc w:val="both"/>
            </w:pPr>
            <w:r>
              <w:rPr>
                <w:rFonts w:ascii="Times New Roman"/>
                <w:b w:val="false"/>
                <w:i w:val="false"/>
                <w:color w:val="000000"/>
                <w:sz w:val="20"/>
              </w:rPr>
              <w:t xml:space="preserve">
Е. Очкур, </w:t>
            </w:r>
          </w:p>
          <w:p>
            <w:pPr>
              <w:spacing w:after="20"/>
              <w:ind w:left="20"/>
              <w:jc w:val="both"/>
            </w:pPr>
            <w:r>
              <w:rPr>
                <w:rFonts w:ascii="Times New Roman"/>
                <w:b w:val="false"/>
                <w:i w:val="false"/>
                <w:color w:val="000000"/>
                <w:sz w:val="20"/>
              </w:rPr>
              <w:t xml:space="preserve">
Т. Белоусова, </w:t>
            </w:r>
          </w:p>
          <w:p>
            <w:pPr>
              <w:spacing w:after="20"/>
              <w:ind w:left="20"/>
              <w:jc w:val="both"/>
            </w:pPr>
            <w:r>
              <w:rPr>
                <w:rFonts w:ascii="Times New Roman"/>
                <w:b w:val="false"/>
                <w:i w:val="false"/>
                <w:color w:val="000000"/>
                <w:sz w:val="20"/>
              </w:rPr>
              <w:t xml:space="preserve">
Н. Паимцева, </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w:t>
            </w:r>
          </w:p>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Н. Милованова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6-сынып.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Ж.Сүйіндікова, Л. Верховцева, О. Костюченко, В. Прахнау,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Е. Берикканов, Р. Берикканов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7-сынып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xml:space="preserve">
http://e-booksgkn.kz/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xml:space="preserve">
С. Айтпаева, </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xml:space="preserve">
А. Рамазанова, </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p>
          <w:p>
            <w:pPr>
              <w:spacing w:after="20"/>
              <w:ind w:left="20"/>
              <w:jc w:val="both"/>
            </w:pPr>
            <w:r>
              <w:rPr>
                <w:rFonts w:ascii="Times New Roman"/>
                <w:b w:val="false"/>
                <w:i w:val="false"/>
                <w:color w:val="000000"/>
                <w:sz w:val="20"/>
              </w:rPr>
              <w:t>
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 Ж.Теңкебаева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К.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Шуюшбаева, </w:t>
            </w:r>
          </w:p>
          <w:p>
            <w:pPr>
              <w:spacing w:after="20"/>
              <w:ind w:left="20"/>
              <w:jc w:val="both"/>
            </w:pPr>
            <w:r>
              <w:rPr>
                <w:rFonts w:ascii="Times New Roman"/>
                <w:b w:val="false"/>
                <w:i w:val="false"/>
                <w:color w:val="000000"/>
                <w:sz w:val="20"/>
              </w:rPr>
              <w:t>
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Кронгарт, </w:t>
            </w:r>
          </w:p>
          <w:p>
            <w:pPr>
              <w:spacing w:after="20"/>
              <w:ind w:left="20"/>
              <w:jc w:val="both"/>
            </w:pPr>
            <w:r>
              <w:rPr>
                <w:rFonts w:ascii="Times New Roman"/>
                <w:b w:val="false"/>
                <w:i w:val="false"/>
                <w:color w:val="000000"/>
                <w:sz w:val="20"/>
              </w:rPr>
              <w:t xml:space="preserve">
Е. Даданбеков, </w:t>
            </w:r>
          </w:p>
          <w:p>
            <w:pPr>
              <w:spacing w:after="20"/>
              <w:ind w:left="20"/>
              <w:jc w:val="both"/>
            </w:pPr>
            <w:r>
              <w:rPr>
                <w:rFonts w:ascii="Times New Roman"/>
                <w:b w:val="false"/>
                <w:i w:val="false"/>
                <w:color w:val="000000"/>
                <w:sz w:val="20"/>
              </w:rPr>
              <w:t>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Электрондық оқулық</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Джусубалиева, </w:t>
            </w:r>
          </w:p>
          <w:p>
            <w:pPr>
              <w:spacing w:after="20"/>
              <w:ind w:left="20"/>
              <w:jc w:val="both"/>
            </w:pPr>
            <w:r>
              <w:rPr>
                <w:rFonts w:ascii="Times New Roman"/>
                <w:b w:val="false"/>
                <w:i w:val="false"/>
                <w:color w:val="000000"/>
                <w:sz w:val="20"/>
              </w:rPr>
              <w:t>
Т. Сыдыкбекова,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Жұмаділова, Б. Сайфуллақызы, З. Матаева,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C. Соколова, Е. Берикканов, О. Рахметова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8-сынып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Салғараева, </w:t>
            </w:r>
          </w:p>
          <w:p>
            <w:pPr>
              <w:spacing w:after="20"/>
              <w:ind w:left="20"/>
              <w:jc w:val="both"/>
            </w:pPr>
            <w:r>
              <w:rPr>
                <w:rFonts w:ascii="Times New Roman"/>
                <w:b w:val="false"/>
                <w:i w:val="false"/>
                <w:color w:val="000000"/>
                <w:sz w:val="20"/>
              </w:rPr>
              <w:t xml:space="preserve">
А. Бекежанова, </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Жаналиева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9-сынып.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А. Рамазанова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 К. Сеитова, Г. Нургалиева, А. Тажигулова, А. Арыстанова, А. Тажигулова, А. Баекенов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9-сынып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Нургалиев, А. Искакова, К. Мадиярова, А. Көкебаева, А. Қозыбай, Г. Нұрғалиева, Ә. Тәжіғұлова, Н. Рисмагамбетова, А. Тәжіғулова, А. Туякбасарова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Джусубалиева, Т. Сыдықбекова, Ж. Хамзина, К. Әлімжанова, Э. Торгаева, Г. Нургалиева, А. Тажигулова, Л. Пентина, А. Тажигулова, Д.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Электрондық оқулық (web-платформа) 10-сынып.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Д. Ардақұлы,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10-сынып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Ж. Ергалиев,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Торгаева, Ж. Шуленбаева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1-бөлім. Алғашқы әскери және технологиялық дайындық 2-бөлім. Оқу-далалық (лагерлік) жиындар. Электрондық оқулық. 10-сынып</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Төлепбекова, </w:t>
            </w:r>
          </w:p>
          <w:p>
            <w:pPr>
              <w:spacing w:after="20"/>
              <w:ind w:left="20"/>
              <w:jc w:val="both"/>
            </w:pPr>
            <w:r>
              <w:rPr>
                <w:rFonts w:ascii="Times New Roman"/>
                <w:b w:val="false"/>
                <w:i w:val="false"/>
                <w:color w:val="000000"/>
                <w:sz w:val="20"/>
              </w:rPr>
              <w:t xml:space="preserve">
А. Аманжолов, </w:t>
            </w:r>
          </w:p>
          <w:p>
            <w:pPr>
              <w:spacing w:after="20"/>
              <w:ind w:left="20"/>
              <w:jc w:val="both"/>
            </w:pPr>
            <w:r>
              <w:rPr>
                <w:rFonts w:ascii="Times New Roman"/>
                <w:b w:val="false"/>
                <w:i w:val="false"/>
                <w:color w:val="000000"/>
                <w:sz w:val="20"/>
              </w:rPr>
              <w:t>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11-сынып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 Ергалиев, А. Казаков,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(ҚГБ). </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Жакирова, И. Жандосова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Мажитов, Г. Асанбекова Г. Нургалиева, А. Тажигулова, Р. Далбаева, Д. Нукеров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(ҚГБ) 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w:t>
            </w:r>
          </w:p>
          <w:p>
            <w:pPr>
              <w:spacing w:after="20"/>
              <w:ind w:left="20"/>
              <w:jc w:val="both"/>
            </w:pPr>
            <w:r>
              <w:rPr>
                <w:rFonts w:ascii="Times New Roman"/>
                <w:b w:val="false"/>
                <w:i w:val="false"/>
                <w:color w:val="000000"/>
                <w:sz w:val="20"/>
              </w:rPr>
              <w:t>
С. Дарибаев,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Шашкина, </w:t>
            </w:r>
          </w:p>
          <w:p>
            <w:pPr>
              <w:spacing w:after="20"/>
              <w:ind w:left="20"/>
              <w:jc w:val="both"/>
            </w:pPr>
            <w:r>
              <w:rPr>
                <w:rFonts w:ascii="Times New Roman"/>
                <w:b w:val="false"/>
                <w:i w:val="false"/>
                <w:color w:val="000000"/>
                <w:sz w:val="20"/>
              </w:rPr>
              <w:t xml:space="preserve">
О. Анищенко, </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(ҚГБ) </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(ҚГБ) </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w:t>
            </w:r>
          </w:p>
          <w:p>
            <w:pPr>
              <w:spacing w:after="20"/>
              <w:ind w:left="20"/>
              <w:jc w:val="both"/>
            </w:pPr>
            <w:r>
              <w:rPr>
                <w:rFonts w:ascii="Times New Roman"/>
                <w:b w:val="false"/>
                <w:i w:val="false"/>
                <w:color w:val="000000"/>
                <w:sz w:val="20"/>
              </w:rPr>
              <w:t xml:space="preserve">
Б. Абдиманапов, </w:t>
            </w:r>
          </w:p>
          <w:p>
            <w:pPr>
              <w:spacing w:after="20"/>
              <w:ind w:left="20"/>
              <w:jc w:val="both"/>
            </w:pPr>
            <w:r>
              <w:rPr>
                <w:rFonts w:ascii="Times New Roman"/>
                <w:b w:val="false"/>
                <w:i w:val="false"/>
                <w:color w:val="000000"/>
                <w:sz w:val="20"/>
              </w:rPr>
              <w:t>
С. Әбілмажінова,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(ҚГБ)</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Мазбаев, Л. Алиева, Е.Тоқпанов,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(ЖМБ).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p>
          <w:p>
            <w:pPr>
              <w:spacing w:after="20"/>
              <w:ind w:left="20"/>
              <w:jc w:val="both"/>
            </w:pPr>
            <w:r>
              <w:rPr>
                <w:rFonts w:ascii="Times New Roman"/>
                <w:b w:val="false"/>
                <w:i w:val="false"/>
                <w:color w:val="000000"/>
                <w:sz w:val="20"/>
              </w:rPr>
              <w:t>
М. Жолшаева, Ш. Ерхожина ,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w:t>
            </w:r>
          </w:p>
          <w:p>
            <w:pPr>
              <w:spacing w:after="20"/>
              <w:ind w:left="20"/>
              <w:jc w:val="both"/>
            </w:pPr>
            <w:r>
              <w:rPr>
                <w:rFonts w:ascii="Times New Roman"/>
                <w:b w:val="false"/>
                <w:i w:val="false"/>
                <w:color w:val="000000"/>
                <w:sz w:val="20"/>
              </w:rPr>
              <w:t xml:space="preserve">
С. Абильмажинова, </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Г.Жапанова, С. Былинская, Г. Чистякова,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Крюков, Г. Нургалиева, А. Тажигулова, Л. Пентина, Г. Еспаева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11-сынып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Яковленко,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Тасбулатов, </w:t>
            </w:r>
          </w:p>
          <w:p>
            <w:pPr>
              <w:spacing w:after="20"/>
              <w:ind w:left="20"/>
              <w:jc w:val="both"/>
            </w:pPr>
            <w:r>
              <w:rPr>
                <w:rFonts w:ascii="Times New Roman"/>
                <w:b w:val="false"/>
                <w:i w:val="false"/>
                <w:color w:val="000000"/>
                <w:sz w:val="20"/>
              </w:rPr>
              <w:t xml:space="preserve">
Д. Майхиев, </w:t>
            </w:r>
          </w:p>
          <w:p>
            <w:pPr>
              <w:spacing w:after="20"/>
              <w:ind w:left="20"/>
              <w:jc w:val="both"/>
            </w:pPr>
            <w:r>
              <w:rPr>
                <w:rFonts w:ascii="Times New Roman"/>
                <w:b w:val="false"/>
                <w:i w:val="false"/>
                <w:color w:val="000000"/>
                <w:sz w:val="20"/>
              </w:rPr>
              <w:t xml:space="preserve">
В.Лим, </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xml:space="preserve">
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Курманалина Ш., Кутольвас Т., Сысоева О., Нургалиева Г., Тажигулова А., Шарабко Л.,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Часть 1, 2 1 часть: https://topiq.kz/ 2 часть: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Лебедева Л., </w:t>
            </w:r>
          </w:p>
          <w:p>
            <w:pPr>
              <w:spacing w:after="20"/>
              <w:ind w:left="20"/>
              <w:jc w:val="both"/>
            </w:pPr>
            <w:r>
              <w:rPr>
                <w:rFonts w:ascii="Times New Roman"/>
                <w:b w:val="false"/>
                <w:i w:val="false"/>
                <w:color w:val="000000"/>
                <w:sz w:val="20"/>
              </w:rPr>
              <w:t>
Мыңжасарова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Тұрғанбай Қ., </w:t>
            </w:r>
          </w:p>
          <w:p>
            <w:pPr>
              <w:spacing w:after="20"/>
              <w:ind w:left="20"/>
              <w:jc w:val="both"/>
            </w:pPr>
            <w:r>
              <w:rPr>
                <w:rFonts w:ascii="Times New Roman"/>
                <w:b w:val="false"/>
                <w:i w:val="false"/>
                <w:color w:val="000000"/>
                <w:sz w:val="20"/>
              </w:rPr>
              <w:t xml:space="preserve">
Панченко Ю., </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Кучербаева С., </w:t>
            </w:r>
          </w:p>
          <w:p>
            <w:pPr>
              <w:spacing w:after="20"/>
              <w:ind w:left="20"/>
              <w:jc w:val="both"/>
            </w:pPr>
            <w:r>
              <w:rPr>
                <w:rFonts w:ascii="Times New Roman"/>
                <w:b w:val="false"/>
                <w:i w:val="false"/>
                <w:color w:val="000000"/>
                <w:sz w:val="20"/>
              </w:rPr>
              <w:t xml:space="preserve">
Темникова И.,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Садовская И., Оразалиева М.,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Болтушенко Н., Зворыгина В., Избасарова Р.,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Новаковская О.,</w:t>
            </w:r>
          </w:p>
          <w:p>
            <w:pPr>
              <w:spacing w:after="20"/>
              <w:ind w:left="20"/>
              <w:jc w:val="both"/>
            </w:pPr>
            <w:r>
              <w:rPr>
                <w:rFonts w:ascii="Times New Roman"/>
                <w:b w:val="false"/>
                <w:i w:val="false"/>
                <w:color w:val="000000"/>
                <w:sz w:val="20"/>
              </w:rPr>
              <w:t xml:space="preserve">
Ракицкая А., </w:t>
            </w:r>
          </w:p>
          <w:p>
            <w:pPr>
              <w:spacing w:after="20"/>
              <w:ind w:left="20"/>
              <w:jc w:val="both"/>
            </w:pPr>
            <w:r>
              <w:rPr>
                <w:rFonts w:ascii="Times New Roman"/>
                <w:b w:val="false"/>
                <w:i w:val="false"/>
                <w:color w:val="000000"/>
                <w:sz w:val="20"/>
              </w:rPr>
              <w:t xml:space="preserve">
Тузова Н., </w:t>
            </w:r>
          </w:p>
          <w:p>
            <w:pPr>
              <w:spacing w:after="20"/>
              <w:ind w:left="20"/>
              <w:jc w:val="both"/>
            </w:pPr>
            <w:r>
              <w:rPr>
                <w:rFonts w:ascii="Times New Roman"/>
                <w:b w:val="false"/>
                <w:i w:val="false"/>
                <w:color w:val="000000"/>
                <w:sz w:val="20"/>
              </w:rPr>
              <w:t>
Бараникова В., Лисовская Н., Зайнуллина А.,</w:t>
            </w:r>
          </w:p>
          <w:p>
            <w:pPr>
              <w:spacing w:after="20"/>
              <w:ind w:left="20"/>
              <w:jc w:val="both"/>
            </w:pPr>
            <w:r>
              <w:rPr>
                <w:rFonts w:ascii="Times New Roman"/>
                <w:b w:val="false"/>
                <w:i w:val="false"/>
                <w:color w:val="000000"/>
                <w:sz w:val="20"/>
              </w:rPr>
              <w:t>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w:t>
            </w:r>
          </w:p>
          <w:p>
            <w:pPr>
              <w:spacing w:after="20"/>
              <w:ind w:left="20"/>
              <w:jc w:val="both"/>
            </w:pPr>
            <w:r>
              <w:rPr>
                <w:rFonts w:ascii="Times New Roman"/>
                <w:b w:val="false"/>
                <w:i w:val="false"/>
                <w:color w:val="000000"/>
                <w:sz w:val="20"/>
              </w:rPr>
              <w:t xml:space="preserve">
Толоконникова Т., Крылова Е., </w:t>
            </w:r>
          </w:p>
          <w:p>
            <w:pPr>
              <w:spacing w:after="20"/>
              <w:ind w:left="20"/>
              <w:jc w:val="both"/>
            </w:pPr>
            <w:r>
              <w:rPr>
                <w:rFonts w:ascii="Times New Roman"/>
                <w:b w:val="false"/>
                <w:i w:val="false"/>
                <w:color w:val="000000"/>
                <w:sz w:val="20"/>
              </w:rPr>
              <w:t>
Оспанова И.,</w:t>
            </w:r>
          </w:p>
          <w:p>
            <w:pPr>
              <w:spacing w:after="20"/>
              <w:ind w:left="20"/>
              <w:jc w:val="both"/>
            </w:pPr>
            <w:r>
              <w:rPr>
                <w:rFonts w:ascii="Times New Roman"/>
                <w:b w:val="false"/>
                <w:i w:val="false"/>
                <w:color w:val="000000"/>
                <w:sz w:val="20"/>
              </w:rPr>
              <w:t>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 Бражникова Е., Юсупова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(қазақ тілді емес мектептер үшін)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Кайырбекова А., Нукебаева Б., Мухамеджанова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 Астамбаева Ж., Мергенбаева Н. ,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p>
            <w:pPr>
              <w:spacing w:after="20"/>
              <w:ind w:left="20"/>
              <w:jc w:val="both"/>
            </w:pPr>
            <w:r>
              <w:rPr>
                <w:rFonts w:ascii="Times New Roman"/>
                <w:b w:val="false"/>
                <w:i w:val="false"/>
                <w:color w:val="000000"/>
                <w:sz w:val="20"/>
              </w:rPr>
              <w:t>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xml:space="preserve">
http://www.notedu.kz/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Маскаленко Ю., Панченко Ю.,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 ЗолотарҰва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Раупова Н., </w:t>
            </w:r>
          </w:p>
          <w:p>
            <w:pPr>
              <w:spacing w:after="20"/>
              <w:ind w:left="20"/>
              <w:jc w:val="both"/>
            </w:pPr>
            <w:r>
              <w:rPr>
                <w:rFonts w:ascii="Times New Roman"/>
                <w:b w:val="false"/>
                <w:i w:val="false"/>
                <w:color w:val="000000"/>
                <w:sz w:val="20"/>
              </w:rPr>
              <w:t xml:space="preserve">
Тулебиев А., </w:t>
            </w:r>
          </w:p>
          <w:p>
            <w:pPr>
              <w:spacing w:after="20"/>
              <w:ind w:left="20"/>
              <w:jc w:val="both"/>
            </w:pPr>
            <w:r>
              <w:rPr>
                <w:rFonts w:ascii="Times New Roman"/>
                <w:b w:val="false"/>
                <w:i w:val="false"/>
                <w:color w:val="000000"/>
                <w:sz w:val="20"/>
              </w:rPr>
              <w:t>
Бочкарев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 </w:t>
            </w:r>
          </w:p>
          <w:p>
            <w:pPr>
              <w:spacing w:after="20"/>
              <w:ind w:left="20"/>
              <w:jc w:val="both"/>
            </w:pPr>
            <w:r>
              <w:rPr>
                <w:rFonts w:ascii="Times New Roman"/>
                <w:b w:val="false"/>
                <w:i w:val="false"/>
                <w:color w:val="000000"/>
                <w:sz w:val="20"/>
              </w:rPr>
              <w:t>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 Джубатова Л. Кудышева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Дәулеткереева, Г. Мұқанғалиева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Электронный учебник Часть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Жубакова С., Сысоева О., Кальченко Т., Ершова Т., Нургалиева Г., Тажигулова А., Рамазанова Г.,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w:t>
            </w:r>
          </w:p>
          <w:p>
            <w:pPr>
              <w:spacing w:after="20"/>
              <w:ind w:left="20"/>
              <w:jc w:val="both"/>
            </w:pPr>
            <w:r>
              <w:rPr>
                <w:rFonts w:ascii="Times New Roman"/>
                <w:b w:val="false"/>
                <w:i w:val="false"/>
                <w:color w:val="000000"/>
                <w:sz w:val="20"/>
              </w:rPr>
              <w:t>
Забинякова Г.,</w:t>
            </w:r>
          </w:p>
          <w:p>
            <w:pPr>
              <w:spacing w:after="20"/>
              <w:ind w:left="20"/>
              <w:jc w:val="both"/>
            </w:pPr>
            <w:r>
              <w:rPr>
                <w:rFonts w:ascii="Times New Roman"/>
                <w:b w:val="false"/>
                <w:i w:val="false"/>
                <w:color w:val="000000"/>
                <w:sz w:val="20"/>
              </w:rPr>
              <w:t>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Қосымова Г., Ерхожина Ш., Тәуекелова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Кайдасов Ж, </w:t>
            </w:r>
          </w:p>
          <w:p>
            <w:pPr>
              <w:spacing w:after="20"/>
              <w:ind w:left="20"/>
              <w:jc w:val="both"/>
            </w:pPr>
            <w:r>
              <w:rPr>
                <w:rFonts w:ascii="Times New Roman"/>
                <w:b w:val="false"/>
                <w:i w:val="false"/>
                <w:color w:val="000000"/>
                <w:sz w:val="20"/>
              </w:rPr>
              <w:t xml:space="preserve">
Грачева С., </w:t>
            </w:r>
          </w:p>
          <w:p>
            <w:pPr>
              <w:spacing w:after="20"/>
              <w:ind w:left="20"/>
              <w:jc w:val="both"/>
            </w:pPr>
            <w:r>
              <w:rPr>
                <w:rFonts w:ascii="Times New Roman"/>
                <w:b w:val="false"/>
                <w:i w:val="false"/>
                <w:color w:val="000000"/>
                <w:sz w:val="20"/>
              </w:rPr>
              <w:t>
Деменова Р.,</w:t>
            </w:r>
          </w:p>
          <w:p>
            <w:pPr>
              <w:spacing w:after="20"/>
              <w:ind w:left="20"/>
              <w:jc w:val="both"/>
            </w:pPr>
            <w:r>
              <w:rPr>
                <w:rFonts w:ascii="Times New Roman"/>
                <w:b w:val="false"/>
                <w:i w:val="false"/>
                <w:color w:val="000000"/>
                <w:sz w:val="20"/>
              </w:rPr>
              <w:t>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Панченко Ю.,</w:t>
            </w:r>
          </w:p>
          <w:p>
            <w:pPr>
              <w:spacing w:after="20"/>
              <w:ind w:left="20"/>
              <w:jc w:val="both"/>
            </w:pPr>
            <w:r>
              <w:rPr>
                <w:rFonts w:ascii="Times New Roman"/>
                <w:b w:val="false"/>
                <w:i w:val="false"/>
                <w:color w:val="000000"/>
                <w:sz w:val="20"/>
              </w:rPr>
              <w:t xml:space="preserve">
Маскаленко Ю.,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Нұртаева М.,</w:t>
            </w:r>
          </w:p>
          <w:p>
            <w:pPr>
              <w:spacing w:after="20"/>
              <w:ind w:left="20"/>
              <w:jc w:val="both"/>
            </w:pPr>
            <w:r>
              <w:rPr>
                <w:rFonts w:ascii="Times New Roman"/>
                <w:b w:val="false"/>
                <w:i w:val="false"/>
                <w:color w:val="000000"/>
                <w:sz w:val="20"/>
              </w:rPr>
              <w:t>
Очкур Е.,</w:t>
            </w:r>
          </w:p>
          <w:p>
            <w:pPr>
              <w:spacing w:after="20"/>
              <w:ind w:left="20"/>
              <w:jc w:val="both"/>
            </w:pPr>
            <w:r>
              <w:rPr>
                <w:rFonts w:ascii="Times New Roman"/>
                <w:b w:val="false"/>
                <w:i w:val="false"/>
                <w:color w:val="000000"/>
                <w:sz w:val="20"/>
              </w:rPr>
              <w:t>
Белоусова Т.,</w:t>
            </w:r>
          </w:p>
          <w:p>
            <w:pPr>
              <w:spacing w:after="20"/>
              <w:ind w:left="20"/>
              <w:jc w:val="both"/>
            </w:pPr>
            <w:r>
              <w:rPr>
                <w:rFonts w:ascii="Times New Roman"/>
                <w:b w:val="false"/>
                <w:i w:val="false"/>
                <w:color w:val="000000"/>
                <w:sz w:val="20"/>
              </w:rPr>
              <w:t>
Паимцева Н.,</w:t>
            </w:r>
          </w:p>
          <w:p>
            <w:pPr>
              <w:spacing w:after="20"/>
              <w:ind w:left="20"/>
              <w:jc w:val="both"/>
            </w:pPr>
            <w:r>
              <w:rPr>
                <w:rFonts w:ascii="Times New Roman"/>
                <w:b w:val="false"/>
                <w:i w:val="false"/>
                <w:color w:val="000000"/>
                <w:sz w:val="20"/>
              </w:rPr>
              <w:t>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Электронный учебник (вариант для девочек)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Чакликова С., Рахимова У.,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Верховцева Л., Костюченко О., Прахнау В., Касымов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Мащенских Е., Бормотова Т.,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Электронный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Козтаева К., Берикканова С., Соколова А.,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Г.Қосымова, </w:t>
            </w:r>
          </w:p>
          <w:p>
            <w:pPr>
              <w:spacing w:after="20"/>
              <w:ind w:left="20"/>
              <w:jc w:val="both"/>
            </w:pPr>
            <w:r>
              <w:rPr>
                <w:rFonts w:ascii="Times New Roman"/>
                <w:b w:val="false"/>
                <w:i w:val="false"/>
                <w:color w:val="000000"/>
                <w:sz w:val="20"/>
              </w:rPr>
              <w:t>
Ш. Ерхожина,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p>
            <w:pPr>
              <w:spacing w:after="20"/>
              <w:ind w:left="20"/>
              <w:jc w:val="both"/>
            </w:pPr>
            <w:r>
              <w:rPr>
                <w:rFonts w:ascii="Times New Roman"/>
                <w:b w:val="false"/>
                <w:i w:val="false"/>
                <w:color w:val="000000"/>
                <w:sz w:val="20"/>
              </w:rPr>
              <w:t>
Корчевский В.,</w:t>
            </w:r>
          </w:p>
          <w:p>
            <w:pPr>
              <w:spacing w:after="20"/>
              <w:ind w:left="20"/>
              <w:jc w:val="both"/>
            </w:pPr>
            <w:r>
              <w:rPr>
                <w:rFonts w:ascii="Times New Roman"/>
                <w:b w:val="false"/>
                <w:i w:val="false"/>
                <w:color w:val="000000"/>
                <w:sz w:val="20"/>
              </w:rPr>
              <w:t>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Кайдасов Ж, </w:t>
            </w:r>
          </w:p>
          <w:p>
            <w:pPr>
              <w:spacing w:after="20"/>
              <w:ind w:left="20"/>
              <w:jc w:val="both"/>
            </w:pPr>
            <w:r>
              <w:rPr>
                <w:rFonts w:ascii="Times New Roman"/>
                <w:b w:val="false"/>
                <w:i w:val="false"/>
                <w:color w:val="000000"/>
                <w:sz w:val="20"/>
              </w:rPr>
              <w:t xml:space="preserve">
Грачева С., </w:t>
            </w:r>
          </w:p>
          <w:p>
            <w:pPr>
              <w:spacing w:after="20"/>
              <w:ind w:left="20"/>
              <w:jc w:val="both"/>
            </w:pPr>
            <w:r>
              <w:rPr>
                <w:rFonts w:ascii="Times New Roman"/>
                <w:b w:val="false"/>
                <w:i w:val="false"/>
                <w:color w:val="000000"/>
                <w:sz w:val="20"/>
              </w:rPr>
              <w:t>
Айтпаева С.,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Маханова А.,</w:t>
            </w:r>
          </w:p>
          <w:p>
            <w:pPr>
              <w:spacing w:after="20"/>
              <w:ind w:left="20"/>
              <w:jc w:val="both"/>
            </w:pPr>
            <w:r>
              <w:rPr>
                <w:rFonts w:ascii="Times New Roman"/>
                <w:b w:val="false"/>
                <w:i w:val="false"/>
                <w:color w:val="000000"/>
                <w:sz w:val="20"/>
              </w:rPr>
              <w:t>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p>
            <w:pPr>
              <w:spacing w:after="20"/>
              <w:ind w:left="20"/>
              <w:jc w:val="both"/>
            </w:pPr>
            <w:r>
              <w:rPr>
                <w:rFonts w:ascii="Times New Roman"/>
                <w:b w:val="false"/>
                <w:i w:val="false"/>
                <w:color w:val="000000"/>
                <w:sz w:val="20"/>
              </w:rPr>
              <w:t>
Электронный учебник 1,2 часть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 Тенькебаева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ШуюшбаеваН.,</w:t>
            </w:r>
          </w:p>
          <w:p>
            <w:pPr>
              <w:spacing w:after="20"/>
              <w:ind w:left="20"/>
              <w:jc w:val="both"/>
            </w:pPr>
            <w:r>
              <w:rPr>
                <w:rFonts w:ascii="Times New Roman"/>
                <w:b w:val="false"/>
                <w:i w:val="false"/>
                <w:color w:val="000000"/>
                <w:sz w:val="20"/>
              </w:rPr>
              <w:t>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w:t>
            </w:r>
          </w:p>
          <w:p>
            <w:pPr>
              <w:spacing w:after="20"/>
              <w:ind w:left="20"/>
              <w:jc w:val="both"/>
            </w:pPr>
            <w:r>
              <w:rPr>
                <w:rFonts w:ascii="Times New Roman"/>
                <w:b w:val="false"/>
                <w:i w:val="false"/>
                <w:color w:val="000000"/>
                <w:sz w:val="20"/>
              </w:rPr>
              <w:t>
Даданбеков Е., Тоқбергенова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 Сайфуллакызы Б., Матаева З., Абеу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девочек)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w:t>
            </w:r>
          </w:p>
          <w:p>
            <w:pPr>
              <w:spacing w:after="20"/>
              <w:ind w:left="20"/>
              <w:jc w:val="both"/>
            </w:pPr>
            <w:r>
              <w:rPr>
                <w:rFonts w:ascii="Times New Roman"/>
                <w:b w:val="false"/>
                <w:i w:val="false"/>
                <w:color w:val="000000"/>
                <w:sz w:val="20"/>
              </w:rPr>
              <w:t xml:space="preserve">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(web-платформа) www.oqulyqtar.kz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Бекежанова А.,</w:t>
            </w:r>
          </w:p>
          <w:p>
            <w:pPr>
              <w:spacing w:after="20"/>
              <w:ind w:left="20"/>
              <w:jc w:val="both"/>
            </w:pPr>
            <w:r>
              <w:rPr>
                <w:rFonts w:ascii="Times New Roman"/>
                <w:b w:val="false"/>
                <w:i w:val="false"/>
                <w:color w:val="000000"/>
                <w:sz w:val="20"/>
              </w:rPr>
              <w:t>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Козтаева К., Нургалиева Г., Тажигулова А., Арыстанова А., Тажигулова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 Удачина К., Альжанова Г., Нургалиева Г., Тажигулова А., Арыстанова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 Искакова А., Мадиярова К., Козыбай А., Нургалиева Г., Тажигулова А., Рисмагамбетова Н., Тажигулова А., Туякбасарова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Бредихина Т., Торгаева Э., Алимжанова К., Нургалиева Г., Тажигулова А., Пентина Л., Тажигулова А., Оралбекова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Есумхан Ы., Наби И., Ибишев У., Сырлыбаев М., Баймбетова К.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Казахстана. 1,2 часть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(ЕМН)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(ОГН)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Ардақұлы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Ергалиев Ж.,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.(ЕМН)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Шахова Л., Беспалько О.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Э., Шуленбаева Ж.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Часть 1. Начальная военная и технологическая подготовка. Часть 2. Учебно-полевые (лагерные) сборы.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Г.Косымова, </w:t>
            </w:r>
          </w:p>
          <w:p>
            <w:pPr>
              <w:spacing w:after="20"/>
              <w:ind w:left="20"/>
              <w:jc w:val="both"/>
            </w:pPr>
            <w:r>
              <w:rPr>
                <w:rFonts w:ascii="Times New Roman"/>
                <w:b w:val="false"/>
                <w:i w:val="false"/>
                <w:color w:val="000000"/>
                <w:sz w:val="20"/>
              </w:rPr>
              <w:t xml:space="preserve">
М. Бисенбаева, </w:t>
            </w:r>
          </w:p>
          <w:p>
            <w:pPr>
              <w:spacing w:after="20"/>
              <w:ind w:left="20"/>
              <w:jc w:val="both"/>
            </w:pPr>
            <w:r>
              <w:rPr>
                <w:rFonts w:ascii="Times New Roman"/>
                <w:b w:val="false"/>
                <w:i w:val="false"/>
                <w:color w:val="000000"/>
                <w:sz w:val="20"/>
              </w:rPr>
              <w:t xml:space="preserve">
Х. Берденова.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Хабло Л. Нургалиева Г., Тажигулова А., Пентина Л., Шарабко Л., Девидзон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Ергалиев Ж., Казаков А.,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xml:space="preserve">
Тұяқов Е., </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(ОГН).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Әбілмажінова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xml:space="preserve">
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В. Михайленко, А. Сарсенбекова,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(ЕМН).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Забинякова Г., Иттерова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(ЕМН).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w:t>
            </w:r>
          </w:p>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Г., Солтан А., Жумадилова А., Лосенко О., </w:t>
            </w:r>
          </w:p>
          <w:p>
            <w:pPr>
              <w:spacing w:after="20"/>
              <w:ind w:left="20"/>
              <w:jc w:val="both"/>
            </w:pPr>
            <w:r>
              <w:rPr>
                <w:rFonts w:ascii="Times New Roman"/>
                <w:b w:val="false"/>
                <w:i w:val="false"/>
                <w:color w:val="000000"/>
                <w:sz w:val="20"/>
              </w:rPr>
              <w:t>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Тұяқов Е.,</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Антошина Н. Нургалиева Г., Тажигулова А., Арыстанова А., Пентина Л., Долженко М., Маукенов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Жакирова Н., Жандосова 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С., Милованова Н., Нургалиева Г., Тажигулова А., Далбаева Р., Нукеров Д., Қалыбаев Ә., Ерсинқызы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Каймулдинова К., Абильмажинова С., </w:t>
            </w:r>
          </w:p>
          <w:p>
            <w:pPr>
              <w:spacing w:after="20"/>
              <w:ind w:left="20"/>
              <w:jc w:val="both"/>
            </w:pPr>
            <w:r>
              <w:rPr>
                <w:rFonts w:ascii="Times New Roman"/>
                <w:b w:val="false"/>
                <w:i w:val="false"/>
                <w:color w:val="000000"/>
                <w:sz w:val="20"/>
              </w:rPr>
              <w:t>
Абдиманапов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xml:space="preserve">
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w:t>
            </w:r>
          </w:p>
          <w:p>
            <w:pPr>
              <w:spacing w:after="20"/>
              <w:ind w:left="20"/>
              <w:jc w:val="both"/>
            </w:pPr>
            <w:r>
              <w:rPr>
                <w:rFonts w:ascii="Times New Roman"/>
                <w:b w:val="false"/>
                <w:i w:val="false"/>
                <w:color w:val="000000"/>
                <w:sz w:val="20"/>
              </w:rPr>
              <w:t>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для учащихся 11 класса общеобразовательной школы</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w:t>
            </w:r>
          </w:p>
          <w:p>
            <w:pPr>
              <w:spacing w:after="20"/>
              <w:ind w:left="20"/>
              <w:jc w:val="both"/>
            </w:pPr>
            <w:r>
              <w:rPr>
                <w:rFonts w:ascii="Times New Roman"/>
                <w:b w:val="false"/>
                <w:i w:val="false"/>
                <w:color w:val="000000"/>
                <w:sz w:val="20"/>
              </w:rPr>
              <w:t xml:space="preserve">
Майхиев Д., </w:t>
            </w:r>
          </w:p>
          <w:p>
            <w:pPr>
              <w:spacing w:after="20"/>
              <w:ind w:left="20"/>
              <w:jc w:val="both"/>
            </w:pPr>
            <w:r>
              <w:rPr>
                <w:rFonts w:ascii="Times New Roman"/>
                <w:b w:val="false"/>
                <w:i w:val="false"/>
                <w:color w:val="000000"/>
                <w:sz w:val="20"/>
              </w:rPr>
              <w:t xml:space="preserve">
Лим В., </w:t>
            </w:r>
          </w:p>
          <w:p>
            <w:pPr>
              <w:spacing w:after="20"/>
              <w:ind w:left="20"/>
              <w:jc w:val="both"/>
            </w:pPr>
            <w:r>
              <w:rPr>
                <w:rFonts w:ascii="Times New Roman"/>
                <w:b w:val="false"/>
                <w:i w:val="false"/>
                <w:color w:val="000000"/>
                <w:sz w:val="20"/>
              </w:rPr>
              <w:t>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русским, уйгурским, узбекским языками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образование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1 class.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литература для обучающихся с особыми образовательными потребностями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Учебники, разработанные (адаптированные) шрифтом Брайля для незрячих обучающихся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Көру қабілеті зақымдалған 1 сынып оқушыларына арналған оқулық. 1, 2, 3, 4, 5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p>
            <w:pPr>
              <w:spacing w:after="20"/>
              <w:ind w:left="20"/>
              <w:jc w:val="both"/>
            </w:pPr>
            <w:r>
              <w:rPr>
                <w:rFonts w:ascii="Times New Roman"/>
                <w:b w:val="false"/>
                <w:i w:val="false"/>
                <w:color w:val="000000"/>
                <w:sz w:val="20"/>
              </w:rPr>
              <w:t>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Кусаинова, М. Тасбулатова Бейімдеген: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 А. Жакеева, Е. Попова, Ш. Саукатова, Ж. Сейдахметова, Л. Уфимцева Бейімдеген: Т. Белинская,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 Сәдуақас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Ү.Зейнетоллина, В. Қалиева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П. Имантаева,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К. Байшоланова, Е. Байшоланов</w:t>
            </w:r>
          </w:p>
          <w:p>
            <w:pPr>
              <w:spacing w:after="20"/>
              <w:ind w:left="20"/>
              <w:jc w:val="both"/>
            </w:pPr>
            <w:r>
              <w:rPr>
                <w:rFonts w:ascii="Times New Roman"/>
                <w:b w:val="false"/>
                <w:i w:val="false"/>
                <w:color w:val="000000"/>
                <w:sz w:val="20"/>
              </w:rPr>
              <w:t>
Бейімдеген: И. Калмакова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Ш. Ерхожина, </w:t>
            </w:r>
          </w:p>
          <w:p>
            <w:pPr>
              <w:spacing w:after="20"/>
              <w:ind w:left="20"/>
              <w:jc w:val="both"/>
            </w:pPr>
            <w:r>
              <w:rPr>
                <w:rFonts w:ascii="Times New Roman"/>
                <w:b w:val="false"/>
                <w:i w:val="false"/>
                <w:color w:val="000000"/>
                <w:sz w:val="20"/>
              </w:rPr>
              <w:t xml:space="preserve">
А. 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Арман-ПВ-ӘБЕО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w:t>
            </w:r>
          </w:p>
          <w:p>
            <w:pPr>
              <w:spacing w:after="20"/>
              <w:ind w:left="20"/>
              <w:jc w:val="both"/>
            </w:pPr>
            <w:r>
              <w:rPr>
                <w:rFonts w:ascii="Times New Roman"/>
                <w:b w:val="false"/>
                <w:i w:val="false"/>
                <w:color w:val="000000"/>
                <w:sz w:val="20"/>
              </w:rPr>
              <w:t>
С.Тұрсынғалиева.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Әбілқасымова А., Кучер Т., </w:t>
            </w:r>
          </w:p>
          <w:p>
            <w:pPr>
              <w:spacing w:after="20"/>
              <w:ind w:left="20"/>
              <w:jc w:val="both"/>
            </w:pPr>
            <w:r>
              <w:rPr>
                <w:rFonts w:ascii="Times New Roman"/>
                <w:b w:val="false"/>
                <w:i w:val="false"/>
                <w:color w:val="000000"/>
                <w:sz w:val="20"/>
              </w:rPr>
              <w:t xml:space="preserve">
Корчевский В., Жұмағұлова З.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8-сыныпқа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с укрупненным шрифтом для слабовидящих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М. Оспанбекова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3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Г. Жунисканова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Ү.Зенетоллина,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Г.Сәдуақас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оқулық.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оқулық. 8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Адаптация: Н. Жолмаганбетова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5, 6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 Адаптация: Г. Нурпеисова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6-сынып оқушыларына арналған оқулық.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6-сынып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Т.Кучер, Э.Жұмағұлова, Бейімдеген: Г.Нұрпейсова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Э. Жұмағұлова, В. Корчевский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xml:space="preserve">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Ш.Ерхожина, </w:t>
            </w:r>
          </w:p>
          <w:p>
            <w:pPr>
              <w:spacing w:after="20"/>
              <w:ind w:left="20"/>
              <w:jc w:val="both"/>
            </w:pPr>
            <w:r>
              <w:rPr>
                <w:rFonts w:ascii="Times New Roman"/>
                <w:b w:val="false"/>
                <w:i w:val="false"/>
                <w:color w:val="000000"/>
                <w:sz w:val="20"/>
              </w:rPr>
              <w:t xml:space="preserve">
А.Тоқбаева.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С.Тұрсынғалиева.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 З. Жұмағұлова,</w:t>
            </w:r>
          </w:p>
          <w:p>
            <w:pPr>
              <w:spacing w:after="20"/>
              <w:ind w:left="20"/>
              <w:jc w:val="both"/>
            </w:pPr>
            <w:r>
              <w:rPr>
                <w:rFonts w:ascii="Times New Roman"/>
                <w:b w:val="false"/>
                <w:i w:val="false"/>
                <w:color w:val="000000"/>
                <w:sz w:val="20"/>
              </w:rPr>
              <w:t xml:space="preserve">
В. Кочевский. </w:t>
            </w:r>
          </w:p>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p>
          <w:p>
            <w:pPr>
              <w:spacing w:after="20"/>
              <w:ind w:left="20"/>
              <w:jc w:val="both"/>
            </w:pPr>
            <w:r>
              <w:rPr>
                <w:rFonts w:ascii="Times New Roman"/>
                <w:b w:val="false"/>
                <w:i w:val="false"/>
                <w:color w:val="000000"/>
                <w:sz w:val="20"/>
              </w:rPr>
              <w:t xml:space="preserve">
Е.Тұяқов. </w:t>
            </w:r>
          </w:p>
          <w:p>
            <w:pPr>
              <w:spacing w:after="20"/>
              <w:ind w:left="20"/>
              <w:jc w:val="both"/>
            </w:pPr>
            <w:r>
              <w:rPr>
                <w:rFonts w:ascii="Times New Roman"/>
                <w:b w:val="false"/>
                <w:i w:val="false"/>
                <w:color w:val="000000"/>
                <w:sz w:val="20"/>
              </w:rPr>
              <w:t>
Автор адаптации-Нурпейсова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 Абишева. </w:t>
            </w:r>
          </w:p>
          <w:p>
            <w:pPr>
              <w:spacing w:after="20"/>
              <w:ind w:left="20"/>
              <w:jc w:val="both"/>
            </w:pPr>
            <w:r>
              <w:rPr>
                <w:rFonts w:ascii="Times New Roman"/>
                <w:b w:val="false"/>
                <w:i w:val="false"/>
                <w:color w:val="000000"/>
                <w:sz w:val="20"/>
              </w:rPr>
              <w:t>
Автор адптации-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Учебники для специальных школ (классов)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обучающихся с нарушением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Зерде бұзылыстары бар білім алушыларға арналған арнайы мектептің 0 сыныбындағы жеңіл ақыл-ой кемістігі бар білім алушыларға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0 сыныбындағы жеңіл ақыл-ой кемістігі бар білім алушыларға арналған оқулық. №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Зерде бұзылыстары бар білім алушыларға арналған арнайы мектептің 1 сыныбындағы жеңіл ақыл-ой кемістігі бар білім алушыларға арналған 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1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1 сыныбындағы жеңіл ақыл-ой кемістігі бар білім алушыларға арналған №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2-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әлем. Зерде даму бұзылыстары бар балаларға арналған, арнайы мектептердің </w:t>
            </w:r>
          </w:p>
          <w:p>
            <w:pPr>
              <w:spacing w:after="20"/>
              <w:ind w:left="20"/>
              <w:jc w:val="both"/>
            </w:pPr>
            <w:r>
              <w:rPr>
                <w:rFonts w:ascii="Times New Roman"/>
                <w:b w:val="false"/>
                <w:i w:val="false"/>
                <w:color w:val="000000"/>
                <w:sz w:val="20"/>
              </w:rPr>
              <w:t>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З.Мовкебаева Д.Хамитова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9-сыныбына (10 кезең)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6-сыныбына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А.Айдарбекова, Н.Юлдабаева,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7-сынып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Ерболатова А.,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8-сынып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Юлдабаева, Б. Халықова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w:t>
            </w:r>
          </w:p>
          <w:p>
            <w:pPr>
              <w:spacing w:after="20"/>
              <w:ind w:left="20"/>
              <w:jc w:val="both"/>
            </w:pPr>
            <w:r>
              <w:rPr>
                <w:rFonts w:ascii="Times New Roman"/>
                <w:b w:val="false"/>
                <w:i w:val="false"/>
                <w:color w:val="000000"/>
                <w:sz w:val="20"/>
              </w:rPr>
              <w:t>
Ф. Жалетденова,</w:t>
            </w:r>
          </w:p>
          <w:p>
            <w:pPr>
              <w:spacing w:after="20"/>
              <w:ind w:left="20"/>
              <w:jc w:val="both"/>
            </w:pPr>
            <w:r>
              <w:rPr>
                <w:rFonts w:ascii="Times New Roman"/>
                <w:b w:val="false"/>
                <w:i w:val="false"/>
                <w:color w:val="000000"/>
                <w:sz w:val="20"/>
              </w:rPr>
              <w:t>
Д. Жаукенова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Р.Сүлейменова, </w:t>
            </w:r>
          </w:p>
          <w:p>
            <w:pPr>
              <w:spacing w:after="20"/>
              <w:ind w:left="20"/>
              <w:jc w:val="both"/>
            </w:pPr>
            <w:r>
              <w:rPr>
                <w:rFonts w:ascii="Times New Roman"/>
                <w:b w:val="false"/>
                <w:i w:val="false"/>
                <w:color w:val="000000"/>
                <w:sz w:val="20"/>
              </w:rPr>
              <w:t xml:space="preserve">
К. Каменова, </w:t>
            </w:r>
          </w:p>
          <w:p>
            <w:pPr>
              <w:spacing w:after="20"/>
              <w:ind w:left="20"/>
              <w:jc w:val="both"/>
            </w:pPr>
            <w:r>
              <w:rPr>
                <w:rFonts w:ascii="Times New Roman"/>
                <w:b w:val="false"/>
                <w:i w:val="false"/>
                <w:color w:val="000000"/>
                <w:sz w:val="20"/>
              </w:rPr>
              <w:t>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10- 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xml:space="preserve">
И.Елисеева, </w:t>
            </w:r>
          </w:p>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ӘБЕО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разработанные (адаптированные) шрифтом Брайля для незрячих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Учебник для 1-класса специальных общеобразовательных школ для детей с нарушением зрения. 1, 2, 3, 4 книга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А. Мукашева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С., Сапаков Д., Васева И., Жамиева А., Кусаинова М., Тасбулатова М.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Жакеева А., Попова Е., Саукатова Ш., Сейдахметова Ж., Уфимцева Л.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 Адаптировали: Белинская Т.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Ч., Свидова Н., Белоус Е.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 Адаптировала: Калмакова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 Корчевский 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xml:space="preserve">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Бейсембаев А.</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Учебники с укрупненным шрифтом для слабовидящих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5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Адаптация: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Е.Богатырева, Р.Бучина, Н.Регель, О.Труханова, Е. Штукина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Е.Штукина Адаптировала: Р.Шаканова.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М. Мынжасарова, Т.Лихобабенко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4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5, 6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Алдамұратова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6 класса с нарушением зрения (слабовидящие) специальных школ (классов) 1-3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Сабитова, А. Бейсембаев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С. Еримбетова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6 класса с нарушением зрения (слабовидящие) специальных школ (классов)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Абылкасымова, Т. Кучер, З. Жумагулова, Адаптировала: Г. Нурпейсова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АбылкасымоваА., КучерТ., Жумагулова З., Корчевский В.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p>
            <w:pPr>
              <w:spacing w:after="20"/>
              <w:ind w:left="20"/>
              <w:jc w:val="both"/>
            </w:pPr>
            <w:r>
              <w:rPr>
                <w:rFonts w:ascii="Times New Roman"/>
                <w:b w:val="false"/>
                <w:i w:val="false"/>
                <w:color w:val="000000"/>
                <w:sz w:val="20"/>
              </w:rPr>
              <w:t xml:space="preserve">
Корчевский В., Жумагулова З.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xml:space="preserve">
Бейсембаев А.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p>
            <w:pPr>
              <w:spacing w:after="20"/>
              <w:ind w:left="20"/>
              <w:jc w:val="both"/>
            </w:pPr>
            <w:r>
              <w:rPr>
                <w:rFonts w:ascii="Times New Roman"/>
                <w:b w:val="false"/>
                <w:i w:val="false"/>
                <w:color w:val="000000"/>
                <w:sz w:val="20"/>
              </w:rPr>
              <w:t xml:space="preserve">
Корчевский В., Жумагулова З.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Учебники для специальных школ (классов) </w:t>
            </w:r>
          </w:p>
          <w:p>
            <w:pPr>
              <w:spacing w:after="20"/>
              <w:ind w:left="20"/>
              <w:jc w:val="both"/>
            </w:pPr>
            <w:r>
              <w:rPr>
                <w:rFonts w:ascii="Times New Roman"/>
                <w:b w:val="false"/>
                <w:i w:val="false"/>
                <w:color w:val="000000"/>
                <w:sz w:val="20"/>
              </w:rPr>
              <w:t>
для обучающихся с нарушением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Воронкова В,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 1-класс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2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3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3класса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6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7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оқыту орыс тілінде жүретін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8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Габдуллина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Юлдабаева Н.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10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10 класса с нарушением интеллекта</w:t>
            </w:r>
          </w:p>
          <w:p>
            <w:pPr>
              <w:spacing w:after="20"/>
              <w:ind w:left="20"/>
              <w:jc w:val="both"/>
            </w:pPr>
            <w:r>
              <w:rPr>
                <w:rFonts w:ascii="Times New Roman"/>
                <w:b w:val="false"/>
                <w:i w:val="false"/>
                <w:color w:val="000000"/>
                <w:sz w:val="20"/>
              </w:rPr>
              <w:t>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Оқыту орыс тілінде жүретін арнайы мектептердің (сыныптардың) зерде бұзылыстары бар 10 - сынып оқушыларына арналған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Г.Есенжолова, Г.Дербисалова, Г.Айтенова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10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 </w:t>
            </w:r>
          </w:p>
          <w:p>
            <w:pPr>
              <w:spacing w:after="20"/>
              <w:ind w:left="20"/>
              <w:jc w:val="both"/>
            </w:pPr>
            <w:r>
              <w:rPr>
                <w:rFonts w:ascii="Times New Roman"/>
                <w:b w:val="false"/>
                <w:i w:val="false"/>
                <w:color w:val="000000"/>
                <w:sz w:val="20"/>
              </w:rPr>
              <w:t>
Елисеева И.,</w:t>
            </w:r>
          </w:p>
          <w:p>
            <w:pPr>
              <w:spacing w:after="20"/>
              <w:ind w:left="20"/>
              <w:jc w:val="both"/>
            </w:pPr>
            <w:r>
              <w:rPr>
                <w:rFonts w:ascii="Times New Roman"/>
                <w:b w:val="false"/>
                <w:i w:val="false"/>
                <w:color w:val="000000"/>
                <w:sz w:val="20"/>
              </w:rPr>
              <w:t>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для дошкольных организаций, организаций среднего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 (от 1-го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 (от 2-х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Виноградова, А. Байрова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Денешынықтыру.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Орумбаева, С. Аршимбаева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Тургумбаева, С. Жекенова,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(от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Ничепай,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Доскеева, А. Жұмаханова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К.Тұрғынбаева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Сөйлеуді 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во второй младшей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Русский язык.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№1, 2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дәптер.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ойындар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Сарыбаева,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 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Дәптері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 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Ж. Жолдагулова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Грушина М., </w:t>
            </w:r>
          </w:p>
          <w:p>
            <w:pPr>
              <w:spacing w:after="20"/>
              <w:ind w:left="20"/>
              <w:jc w:val="both"/>
            </w:pPr>
            <w:r>
              <w:rPr>
                <w:rFonts w:ascii="Times New Roman"/>
                <w:b w:val="false"/>
                <w:i w:val="false"/>
                <w:color w:val="000000"/>
                <w:sz w:val="20"/>
              </w:rPr>
              <w:t>
Исақова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xml:space="preserve">
Д. Ильясова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Демонстрациялық материалдар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(от 4-х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Г. Абдрахимова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Тұрғынбаева, С. Жекенова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 Сөйлеудідамыту.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Хоцян Е., Добрынина Г., Криушова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средней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А. Алексеева,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Ш. Тұрдалиева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Инабаттылық тәрбиесі. Әдістемелік нұсқаулық 4 және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К. Алимбетова.,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4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Неверова,</w:t>
            </w:r>
          </w:p>
          <w:p>
            <w:pPr>
              <w:spacing w:after="20"/>
              <w:ind w:left="20"/>
              <w:jc w:val="both"/>
            </w:pPr>
            <w:r>
              <w:rPr>
                <w:rFonts w:ascii="Times New Roman"/>
                <w:b w:val="false"/>
                <w:i w:val="false"/>
                <w:color w:val="000000"/>
                <w:sz w:val="20"/>
              </w:rPr>
              <w:t>
А.А.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xml:space="preserve">
Ф. Омарбекова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(от 5-ти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Джолдыбаева, Т. Шаденова, Т. Панченко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Әліппе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А. Жақан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Ж. Дариева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Дәптер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Турдалиева,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старшей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для учителей дошкольных организаций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Атыманова К., Каримова Ж., Кабдешова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 А. Ахантаева, А. Шаих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Р. Ахметова, А. Баймұратова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Тобықбаева, Б.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К.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 Н. Приходченко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Аскарова,</w:t>
            </w:r>
          </w:p>
          <w:p>
            <w:pPr>
              <w:spacing w:after="20"/>
              <w:ind w:left="20"/>
              <w:jc w:val="both"/>
            </w:pPr>
            <w:r>
              <w:rPr>
                <w:rFonts w:ascii="Times New Roman"/>
                <w:b w:val="false"/>
                <w:i w:val="false"/>
                <w:color w:val="000000"/>
                <w:sz w:val="20"/>
              </w:rPr>
              <w:t xml:space="preserve">
Х. Оразгалина, </w:t>
            </w:r>
          </w:p>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Искакова, </w:t>
            </w:r>
          </w:p>
          <w:p>
            <w:pPr>
              <w:spacing w:after="20"/>
              <w:ind w:left="20"/>
              <w:jc w:val="both"/>
            </w:pPr>
            <w:r>
              <w:rPr>
                <w:rFonts w:ascii="Times New Roman"/>
                <w:b w:val="false"/>
                <w:i w:val="false"/>
                <w:color w:val="000000"/>
                <w:sz w:val="20"/>
              </w:rPr>
              <w:t xml:space="preserve">
С. Муралимова, </w:t>
            </w:r>
          </w:p>
          <w:p>
            <w:pPr>
              <w:spacing w:after="20"/>
              <w:ind w:left="20"/>
              <w:jc w:val="both"/>
            </w:pPr>
            <w:r>
              <w:rPr>
                <w:rFonts w:ascii="Times New Roman"/>
                <w:b w:val="false"/>
                <w:i w:val="false"/>
                <w:color w:val="000000"/>
                <w:sz w:val="20"/>
              </w:rPr>
              <w:t>
К. Нургазиева,</w:t>
            </w:r>
          </w:p>
          <w:p>
            <w:pPr>
              <w:spacing w:after="20"/>
              <w:ind w:left="20"/>
              <w:jc w:val="both"/>
            </w:pPr>
            <w:r>
              <w:rPr>
                <w:rFonts w:ascii="Times New Roman"/>
                <w:b w:val="false"/>
                <w:i w:val="false"/>
                <w:color w:val="000000"/>
                <w:sz w:val="20"/>
              </w:rPr>
              <w:t>
 Ә. Азирахмет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Баймукамбетова, </w:t>
            </w:r>
          </w:p>
          <w:p>
            <w:pPr>
              <w:spacing w:after="20"/>
              <w:ind w:left="20"/>
              <w:jc w:val="both"/>
            </w:pPr>
            <w:r>
              <w:rPr>
                <w:rFonts w:ascii="Times New Roman"/>
                <w:b w:val="false"/>
                <w:i w:val="false"/>
                <w:color w:val="000000"/>
                <w:sz w:val="20"/>
              </w:rPr>
              <w:t>
А. Жанимхан,</w:t>
            </w:r>
          </w:p>
          <w:p>
            <w:pPr>
              <w:spacing w:after="20"/>
              <w:ind w:left="20"/>
              <w:jc w:val="both"/>
            </w:pPr>
            <w:r>
              <w:rPr>
                <w:rFonts w:ascii="Times New Roman"/>
                <w:b w:val="false"/>
                <w:i w:val="false"/>
                <w:color w:val="000000"/>
                <w:sz w:val="20"/>
              </w:rPr>
              <w:t xml:space="preserve">
И. Сагымбаева, </w:t>
            </w:r>
          </w:p>
          <w:p>
            <w:pPr>
              <w:spacing w:after="20"/>
              <w:ind w:left="20"/>
              <w:jc w:val="both"/>
            </w:pPr>
            <w:r>
              <w:rPr>
                <w:rFonts w:ascii="Times New Roman"/>
                <w:b w:val="false"/>
                <w:i w:val="false"/>
                <w:color w:val="000000"/>
                <w:sz w:val="20"/>
              </w:rPr>
              <w:t>
Д. Кульманова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w:t>
            </w:r>
          </w:p>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Дәптер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нұсқау+көрнекі материалдар (СD).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Альбом.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Электрондық жұмыс дәптері</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Электрондық жұмыс дәптері, 1,2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p>
          <w:p>
            <w:pPr>
              <w:spacing w:after="20"/>
              <w:ind w:left="20"/>
              <w:jc w:val="both"/>
            </w:pPr>
            <w:r>
              <w:rPr>
                <w:rFonts w:ascii="Times New Roman"/>
                <w:b w:val="false"/>
                <w:i w:val="false"/>
                <w:color w:val="000000"/>
                <w:sz w:val="20"/>
              </w:rPr>
              <w:t>
Электрондық жұмыс дәптері,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Математикалық жазулар.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Әдістемелік нұсқау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Қ.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 (от 1-го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 (от 2-х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Демонстрационный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(от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Ничепай О.,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 Жукова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Ж., Саятова Ж., Казыбаева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 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Кадочникова Н. Стефанская М. Тутаева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Н. Шайхина А. Шилова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 Байтикова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(от 4-х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Методическое руководство </w:t>
            </w:r>
          </w:p>
          <w:p>
            <w:pPr>
              <w:spacing w:after="20"/>
              <w:ind w:left="20"/>
              <w:jc w:val="both"/>
            </w:pPr>
            <w:r>
              <w:rPr>
                <w:rFonts w:ascii="Times New Roman"/>
                <w:b w:val="false"/>
                <w:i w:val="false"/>
                <w:color w:val="000000"/>
                <w:sz w:val="20"/>
              </w:rPr>
              <w:t>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 Третьякова О.А.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("Қазақ тілінде сөйлейміз" оқу 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Увлекательная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Тихонова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Шаризанова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Перспективный план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Рябова Е., </w:t>
            </w:r>
          </w:p>
          <w:p>
            <w:pPr>
              <w:spacing w:after="20"/>
              <w:ind w:left="20"/>
              <w:jc w:val="both"/>
            </w:pPr>
            <w:r>
              <w:rPr>
                <w:rFonts w:ascii="Times New Roman"/>
                <w:b w:val="false"/>
                <w:i w:val="false"/>
                <w:color w:val="000000"/>
                <w:sz w:val="20"/>
              </w:rPr>
              <w:t>
Алексеева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 Толканова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w:t>
            </w:r>
          </w:p>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p>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p>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Ильяшева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(от 5-ти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Ұ.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Музыкально-дидактические игры.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 Гончарова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Тирская И.,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 Нурманова М., Губайдуллина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Демонстрационные материалы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Р.Ж., Ващинская 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и письма. От звука к букве и словам.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("Қазақ тілінде сөйлейміз" оқуәдістемелік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сөйлейміз"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Думаем, считаем, решаем.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Азбука-альбом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Нусупалиева М., Кулпеисова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Дәптер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xml:space="preserve">
Д. Шамшанова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p>
            <w:pPr>
              <w:spacing w:after="20"/>
              <w:ind w:left="20"/>
              <w:jc w:val="both"/>
            </w:pPr>
            <w:r>
              <w:rPr>
                <w:rFonts w:ascii="Times New Roman"/>
                <w:b w:val="false"/>
                <w:i w:val="false"/>
                <w:color w:val="000000"/>
                <w:sz w:val="20"/>
              </w:rPr>
              <w:t>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Абаева М., </w:t>
            </w:r>
          </w:p>
          <w:p>
            <w:pPr>
              <w:spacing w:after="20"/>
              <w:ind w:left="20"/>
              <w:jc w:val="both"/>
            </w:pPr>
            <w:r>
              <w:rPr>
                <w:rFonts w:ascii="Times New Roman"/>
                <w:b w:val="false"/>
                <w:i w:val="false"/>
                <w:color w:val="000000"/>
                <w:sz w:val="20"/>
              </w:rPr>
              <w:t>
Слепнева В., Алимбетова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Абаева М., </w:t>
            </w:r>
          </w:p>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Абаева М., </w:t>
            </w:r>
          </w:p>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Стыбаева А., </w:t>
            </w:r>
          </w:p>
          <w:p>
            <w:pPr>
              <w:spacing w:after="20"/>
              <w:ind w:left="20"/>
              <w:jc w:val="both"/>
            </w:pPr>
            <w:r>
              <w:rPr>
                <w:rFonts w:ascii="Times New Roman"/>
                <w:b w:val="false"/>
                <w:i w:val="false"/>
                <w:color w:val="000000"/>
                <w:sz w:val="20"/>
              </w:rPr>
              <w:t xml:space="preserve">
Абаева М., </w:t>
            </w:r>
          </w:p>
          <w:p>
            <w:pPr>
              <w:spacing w:after="20"/>
              <w:ind w:left="20"/>
              <w:jc w:val="both"/>
            </w:pPr>
            <w:r>
              <w:rPr>
                <w:rFonts w:ascii="Times New Roman"/>
                <w:b w:val="false"/>
                <w:i w:val="false"/>
                <w:color w:val="000000"/>
                <w:sz w:val="20"/>
              </w:rPr>
              <w:t xml:space="preserve">
Слепнева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xml:space="preserve">
Тирская И., </w:t>
            </w:r>
          </w:p>
          <w:p>
            <w:pPr>
              <w:spacing w:after="20"/>
              <w:ind w:left="20"/>
              <w:jc w:val="both"/>
            </w:pPr>
            <w:r>
              <w:rPr>
                <w:rFonts w:ascii="Times New Roman"/>
                <w:b w:val="false"/>
                <w:i w:val="false"/>
                <w:color w:val="000000"/>
                <w:sz w:val="20"/>
              </w:rPr>
              <w:t>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Гура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xml:space="preserve">
Гура М., </w:t>
            </w:r>
          </w:p>
          <w:p>
            <w:pPr>
              <w:spacing w:after="20"/>
              <w:ind w:left="20"/>
              <w:jc w:val="both"/>
            </w:pPr>
            <w:r>
              <w:rPr>
                <w:rFonts w:ascii="Times New Roman"/>
                <w:b w:val="false"/>
                <w:i w:val="false"/>
                <w:color w:val="000000"/>
                <w:sz w:val="20"/>
              </w:rPr>
              <w:t>
Аленова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Математические прописи. </w:t>
            </w:r>
          </w:p>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Подарки Прекрасной Айсулу.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и русским языками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 (от 2-х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Альбом /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Лепка.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(от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Демонстрациялықжәне үлестірме метариалдар / Развитие речи и художественная литература.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 Дидактикалықматериалдар /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құрылысшы / Волшебный строитель. Құрастыру бойынша демонстрациялық материалдар / Демонстрационный материал по конструированию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Қоршаған ортамен танысу. Экология негіздері. Демонстрациялық материал / Естествознание.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Жаканова, К. Енсебаева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Демонстрациялықжәнеүлестірмематериалдар/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Жұмыс дәптері/Рабочая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Ортаңғы топ (3-4 жас). Художественная литература. Комплект наглядно-дидактических пособий. Средняя группа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альбомы/Альбом по аппликации.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(от 4-х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материалдар/Конструирование.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 /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Мектепке дейінгі ұйымдағы ересек топ (4-5 жас). Художественная литература. Комплект наглядно-дидактических пособий. Старшая группа в дошкольной организации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А.Стыбаева, С.Мадалиева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(от 5-ти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 /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Развитие речи.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Естествознание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Ознакомление с окружающим миром.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5 жастан бастап /Естествознание.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Стыбаева., В.Слепнева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 5 жастан бастап / Рисование. Демонстрационный материал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издания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 (от 2-х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(18 цифрлық оқу-әдістемелік кешен) Ойыншықтар; Күн мен жаңбыр; Жемістер мен көгөністер; Нанның қасиеті; Балапан; Көжек; Міне, қар жауды!; Ғажайып дорба; Қуыршақ Данамен серуендеу; Аю мен әтеш; Жануарлар қалай дыбыстайды?; Шәйнек; Аю, тұр! Ояншы!; Қуыршақ Дананы тамақтандыру; Саяхатшылар әні; Көктем келді; Аспаптар қалай дыбыстайды?; Тауық пен балапан;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(9 цифрлық оқу-әдістемелік кешен) Қуыршақтарға кәмпиттер; Үлкен және кішкентай сәбіздер; Тиінге жаңғақ; Қар; Шырша моншақтары; Бауырсақ әні; Құстарға жем шашайық; Сақина; Мерекелік шелпектер;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(9 цифрлық оқу-әдістемелік кешен) Доппен ойнаған мысық; Піскен бауырсақтар; Қонжықтың сылдырмақтары; Шырша шары; Қоян; Теледидарда қар жауып тұр; Алаша; Алқаны жинайық; Бұлттар ұшып келеді;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(18 цифрлық оқу-әдістемелік кешен) Түрлі ойыншықтар; Ғажайып дорба; Жапырақтар; Жеміс-көгөністерден жасалған тоқаш; Үлкен және кішкентай үйшіктер; Көліктегі аңдар; Қорқақ қоян; Шыршаны безендіру; Қолғап; Ормандағы қыс; Ыдыстар; Пирамида; Қуыршақ Дананың киімі; Әдемі кілем; Ғарыштағы бояулар; Пойызбен саяхат; Қорапшадағы мерекелік кәмпиттер; Кемпірқосақ;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(18 цифрлық оқу-әдістемелік кешен) Жолмен жүрейік; Құлыншаққа қоршау; Күздік алмаларға қорапша; Балапанға саты; Жүк машинасы жолы; Күшік Викидің үйшігі; Жүргінші жолы; Мұнара; Шаңғы жолы; Жемшашар; Қошақанға шарбақ; Қонаққа орындықтар; Қонжыққа төсек; Диван; Құс ұясы; Гараж; Аула қақпасы; Біздің көше;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(18 цифрлық оқу-әдістемелік кешен) "Маша мен Аю" ертегісі; Саусақ санамағы; "Шалқан" ертегісі; М. Мақатаевтің "Сап-сары жапырақтар" өлеңі; Паровоз; "Бауырсақ" ертегісі; Менің Отаным; "Үйшік" ертегісі; Қар; "Шұбар тауық" ертегісі; Көше тазалаушы; "Жеті лақ" ертегісі; Қоянның үйшігі; М. Жұмабаевтың "Бесік жыры" өлеңі; Құлыншақ; "Мысық, қораз және түлкі" ертегісі; Көктем келді гүл алып; "Үш аю" ертегісі;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(36 цифрлық оқу-әдістемелік кешен) Доп кетті домалап; Әжемнің жіптері; Жаңбыр; Алаша; Жапырақтар түсіп қалды; Алма; Тоқаштар; Сары балапан; Күн; Пойыз келе жатыр; Кірпі; Бауырсақ қашты қояннан; Аппақ қар; Бәйтерек; Мерекелік жалаулар; Шыршадағы ойыншықтар; Қысқы алашадағы қар; Ақша қар; Түлкі іздері; Құстар жем шоқиды; Ала Марғау; Сөредегі табақтар; Қорапшаға кәмпит жинадық; Доп; Әжеге алқа; Бұлақтар; Бауырсақтар; Сүлгіні безендірейік; Жұлдыздар; Құлыншаққа шарбақ; Жасыл желек; Әуедегі шарлар; Отшашулар (Салют); Гүлдер; Қозы; Алуан түсті алақан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(36 цифрлық оқу-әдістемелік кешен) Қуыршақ Дана; Аю мен қонжық; Саңырауқұлақ; Қуыршақ Дана мен балапандар; Қош келдің, алтын күз; Жапырақтар; Наубайшы; Көлдегі үйректер; Жемістер мен көгөністер; Жүк машинасы; Тиін; Ит пен күшік; Алақай, қыс келді!; Алтын балық; Қар жауды; Жасыл шырша; Қысқы ойынға шығайық; Қардың қасиеті; Қысқы ормандағы аңдар; Ауладағы құстар; Жіппен ойнаған марғау; Көше тазалаушы; Тоңазытқыш; Қуыршақ Дана және дәрігер; Көктем шақырады; Бұлақ; Шәйнек; Асатаяқ; Ұшақ; Жылқы мен құлын; Аққайың; Ауаның қасиеті; Дауылпаз; Бақбақ гүл; Ешкі мен лақ; Құмның қасиеті;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(36 цифрлық оқу-әдістемелік кешен) Дана қуыршақпен сапқа тұру; Аюмен шеңберге тұру; Қояндармен бірге жүгіру; Қазақстан туы; Салтанатты адым; Еңбектеп жеміс жинайық; Нан қадірі; Секіреді торғай; Домалайды алмалар; Көліктегі жемістер; Жарысайық, аюмен!; Қасқырдан ептіміз; Секірейік, тоңбайық!; Тәуелсіз Қазақстан; Қалайық қардан аққала; Жаңа доп; Өрмелейік, дөңге; Тоңады қардан аяқтар; Қысқы ормандағы аңдар; Құстарға жем шашайық; Еңбектеген марғау; Мен спортшы боламын!; Велосипед; Шынықсақ – шымыр боламыз!; Көңілді құстар; Бұлақ көрсең, көзін аш; Арқан тарту; Спорт – өнер; Ғарышқа алыс самғайық!; Еңбектейміз ерінбей!; Егейік көктем ағашын; Дөп-дөңгелек шаңырақ; Солдаттармыз саптағы; Бақ-бақ гүлдер; Көк машина; Шынығамыз жазда;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(36 цифрлық оқу-әдістемелік кешен) Қуыршақ Әйгерімнің барабаны; Асыл әжем; Сылдырмақтар сылдырлап; Айгөлектей дөңгелеп; Ару күз; Күз сыйлаған топ-топ; Көңілді тоқаштар; Торғайсың, тынбайсың!; Жайсаң күз; Пойыз; Кірпі; Ормандағы бауырсақ (мюзикл); Аппақ қар; Елтаңбасы елімнің; Әсем шырша; Аяз ата сыйлығы; Көңілді қыс; Ақша қар; Сұр көжек; Суық торғай; Қошақан; Ұшқыш; Электроника әлемі; Домалайды доп; Көңілді торғай; Таза бұлақ; Наурыз – жыл басы; Нағыз қазақ – домбыра; Ғарыштағы ғажайып; Ана, кең дала!; Жасыл желек; Әлди, әлди, бөпешім!; Отшашулар; Нәзік гүлдер; Еңбек түбі – зейнет; Жаз кереметтері;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подготовка – от 5 до 6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Көктем (6 мультимедиалық цифрлықбілім беру кешені):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Жаз (3 мультимедиалық цифрлық білім беру кешені): Жаттығулар: Есту арқылы қабылдау және есту-моторлы координациясы; Қосымша материалдар: Жазғы демалыс қорабы; Өсімдіктер кітабы.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Күз (7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 сурет жиектемесі.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Қыс (12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 пен танысу; Кеңістіктік қабылдау; Ойлау дағдылары; Әлеуметтік дағдылар; Қосымша материалдар: Айтылым; Қосымша тапсырмалар; Тақпақтар; Сурет-жұмбақтар.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ойындары. Жаттығулар. Тілді дамыту: Иллюстрациялық диктант (мультимедиалықцифрлық білім беру кешені)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пазлдар.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бояу.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суреттер. Жаттығулар (14 цифрлық білім беру ресурсы): Сөздер, дыбыстар және еліктеуіш сөздер: Хайуанаттар бағындағы жануарлар; Орман мекендеушілері; Үй жануарлары; Музыкалық аспаптар; Көлік түрлері; Тұрмыстық заттар; Табиғат дыбыстары; Түстер; Кеңістіктік қабылдау; Антонимдер; Бөгде ғаламшарлықтарЖерде. Ойындар мен жаттығулар: Есту қабілетін дамытатын жұмбақтар; Ойындар; Тақпақтар.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Жаттығулар (29 цифрлық білім беру ресурсы): Локомоторлы жаттығулар: Локомоторлы қозғалыстар – Жүру және жүгіру; Секіруге және қарғуға арналған жаттығулар; Моторлы координацияға арналған жаттығулар. Есту жаттығулары: Жиіліктің әртүрлілігі; Ырғақтың әртүрлілігі; Дыбыс тембрінің әртүрлілігі; Дыбыс динамикасының әртүрлілігі; Екпіннің әртүрлілігі; Артикуляцияның әртүрлілігі; Әуеннің әртүрлілігі. Ауызша және сазды жаттығулар: Ойыншық қонжық; Бесік жыры; Кішкентай жануарлар; Апта күндері; Әңгіме; Әже; Су дыбыстары; Дауыстар; Есімдер; Барыстың тышқандары; Жүрегім; Қуыршақтар кеші; Менің әкем; Пысықай мысық; Қолдар мен аяқтар. Құралдар: Виртуалды пернетақта; Әуен жазу құралы; До мажор гаммасы; Созылыңқылық.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дайындық. Жаттығулар (30 цифрлық білім беру ресурсы): Бағалау: Сөйлеу дамуын бағалау; Есту және лингвистикалық дағдыларды бағалау; Жалпы моторикалық дағдыларды бағалау; Ұсақ моторика мен қолеңбегінбағалау; Көру арқылы сараптау мен жинақтау дағдыларды бағалау; Сол жақ пен оң жақтың басымдығын бағалау; Денені және кеңістікті бағдарлау дағдыларын бағалау; Ұғымдар мен математикалық дағдыларды бағалау; Эмоциялық және әлеуметтік дағдыларды бағалау. Лингвистикалық және есту дағдылары: Тілді жете түсіну; Есту есі және себеп-салдар байланысы; Сөйлемдерді саралау; Сөздерді саралау; Естуесі және сезімталдық; Ырғақты жаттығулар; Сөздерді тіркестіру; Есту арқылы қабылдау және есту-көру координациясы; Артикуляция. Моторикалық дағдылар: Жалпы және ұсақ моторика. Көру арқылы қабылдау: Көру арқылы қабылдау; Көру есі; Түсініктердің жіктелуі; Кеңістіктік қабылдау; Көру моторикасыжәне есту-көру моторикалық координациясы. Математикалық дағдылар: Денені және кеңістікті бағдарлау; Өлшемдер – көлем, ұзындық, биіктік; Уақытты қабылдау; Геометриялық фигуралар; Сұрыптау, жіктеу, топтау; Санау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подготовка – от 5 до 6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Весна (5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Лето (6 мультимедийных цифровых образовательных комплексов):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Осень (6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Зима (6 мультимедийных цифровых образовательных комплексов):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пазлы.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раскраска.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Загадки.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Говорящие картинки. Упражнения (14 цифровых образовательных ресурсов): Слова, звуки и звуко-подражательные слова: Животные в зоопарке; Обитатели леса; Домашние животные; Музыкальные инструменты; Виды транспорта; Предметы быта; Звуки природы; Цвета; Пространственное восприятие; Антонимы; Пришельцы на планете Земля. Игры и упражнения: Слуховые загадки; Игры; Стихотворения.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Упражнения (29 цифровых образовательных ресурсов): Локомоторные упражнения: Локомоторные движения – ходьба и бег; Прыжковые упражнения; Упражнения для развития моторной координации. Упражнения для развития слуха: Разнообразие частоты; Разнообразие ритма; Разнообразие тембра; Разнообразие динамики; Разнообразие акцента; Разнообразие артикуляции; Разнообразие мелодики. Речевые и музыкальные упражнения: Плюшевый мишка; Колыбельная; Маленькие животные; Дни недели; Беседа; Бабуля; Звуки воды; Голоса; Имена; Мыши Барсика; Мое сердце; Танцевальный вечер кукол; Мой папа; Кошка Мурка; Ноги и руки. Инструменты: Виртуальная клавиатура; Сочинитель музыки; Гамма до мажор; Длительность.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школе. Упражнения (30 цифровых образовательных ресурсов): Оценка: Оценка речевого развития; Оценка слуховых и речевых навыков; Оценка крупных моторных навыков; Оценка мелкой моторики и навыков ручного труда; Оценка навыков зрительного анализа и синтеза; Оценка латерального доминирования; Оценка навыков телесной и пространственной ориентации; Оценка понятий и математических навыков. Оценка эмоциональных и социальных навыков. Слуховые и языковые навыки: Знание языка; Слуховая память и причинно-следственные связи; Сегментация предложения (анализ); Сегментация слова (анализ); Слуховая память и чувствительность; Упражнения по ритмике; Слияние слова (синтез); Слуховое восприятие и слухо-зрительная координация; Артикуляция. Моторные навыки: Крупная и мелкая моторика. Визуальное восприятие: Визуальное восприятие; Зрительная память;-классификация понятий; Пространственное восприятие; Зрительно-моторная и слухо-зрительно-моторная координация. Математические навыки: Тело и ориентация в пространстве; Измерения - размер, длина, высота; Восприятие времени; Геометрические фигуры; Сортировка,-классификация и категоризация; Счет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для 1-11 классов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№1, 2, 3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Б. Сабденова, Ж. Жұмабаева, И. Жамалова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Менің алғашқы сөздігім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И., Сәдуақас Г. Т., Бесірова А. С., Ахметкулова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№1,2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Атембаева Г.,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Б.,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Холодкова, И. Бакка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Жартыбаева, Э.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Ж. Маханбетова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Н. Мирманов,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М. Оспанбекова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№1, 2, 3, 4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xml:space="preserve">
А. Амирова, </w:t>
            </w:r>
          </w:p>
          <w:p>
            <w:pPr>
              <w:spacing w:after="20"/>
              <w:ind w:left="20"/>
              <w:jc w:val="both"/>
            </w:pPr>
            <w:r>
              <w:rPr>
                <w:rFonts w:ascii="Times New Roman"/>
                <w:b w:val="false"/>
                <w:i w:val="false"/>
                <w:color w:val="000000"/>
                <w:sz w:val="20"/>
              </w:rPr>
              <w:t>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Г. Уайсова, А. Тұралбаева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 әдістемесі</w:t>
            </w:r>
          </w:p>
          <w:p>
            <w:pPr>
              <w:spacing w:after="20"/>
              <w:ind w:left="20"/>
              <w:jc w:val="both"/>
            </w:pPr>
            <w:r>
              <w:rPr>
                <w:rFonts w:ascii="Times New Roman"/>
                <w:b w:val="false"/>
                <w:i w:val="false"/>
                <w:color w:val="000000"/>
                <w:sz w:val="20"/>
              </w:rPr>
              <w:t>
1, 2-бөлім+СD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Д. Тлеулесова, В. Қалиева,</w:t>
            </w:r>
          </w:p>
          <w:p>
            <w:pPr>
              <w:spacing w:after="20"/>
              <w:ind w:left="20"/>
              <w:jc w:val="both"/>
            </w:pPr>
            <w:r>
              <w:rPr>
                <w:rFonts w:ascii="Times New Roman"/>
                <w:b w:val="false"/>
                <w:i w:val="false"/>
                <w:color w:val="000000"/>
                <w:sz w:val="20"/>
              </w:rPr>
              <w:t>
(СD-Б.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Сейсенбаева, </w:t>
            </w:r>
          </w:p>
          <w:p>
            <w:pPr>
              <w:spacing w:after="20"/>
              <w:ind w:left="20"/>
              <w:jc w:val="both"/>
            </w:pPr>
            <w:r>
              <w:rPr>
                <w:rFonts w:ascii="Times New Roman"/>
                <w:b w:val="false"/>
                <w:i w:val="false"/>
                <w:color w:val="000000"/>
                <w:sz w:val="20"/>
              </w:rPr>
              <w:t>
Д. Отыншинова</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Мүфтибекова, </w:t>
            </w:r>
          </w:p>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 Л.Нургожина ,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Б.Қапалбек, Л.Нургожина,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әдістемесі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w:t>
            </w:r>
          </w:p>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Ғылыми күнделік</w:t>
            </w:r>
          </w:p>
          <w:p>
            <w:pPr>
              <w:spacing w:after="20"/>
              <w:ind w:left="20"/>
              <w:jc w:val="both"/>
            </w:pPr>
            <w:r>
              <w:rPr>
                <w:rFonts w:ascii="Times New Roman"/>
                <w:b w:val="false"/>
                <w:i w:val="false"/>
                <w:color w:val="000000"/>
                <w:sz w:val="20"/>
              </w:rPr>
              <w:t>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Е.Тулегенов, Б. Аушахманова,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Н. Орехова,</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Золотарeва, Г. Головина, М. Дюжикова ,</w:t>
            </w:r>
          </w:p>
          <w:p>
            <w:pPr>
              <w:spacing w:after="20"/>
              <w:ind w:left="20"/>
              <w:jc w:val="both"/>
            </w:pPr>
            <w:r>
              <w:rPr>
                <w:rFonts w:ascii="Times New Roman"/>
                <w:b w:val="false"/>
                <w:i w:val="false"/>
                <w:color w:val="000000"/>
                <w:sz w:val="20"/>
              </w:rPr>
              <w:t xml:space="preserve">
Ш. Толыбекова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 Г. Головина, М. Дюжикова ,</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w:t>
            </w:r>
          </w:p>
          <w:p>
            <w:pPr>
              <w:spacing w:after="20"/>
              <w:ind w:left="20"/>
              <w:jc w:val="both"/>
            </w:pPr>
            <w:r>
              <w:rPr>
                <w:rFonts w:ascii="Times New Roman"/>
                <w:b w:val="false"/>
                <w:i w:val="false"/>
                <w:color w:val="000000"/>
                <w:sz w:val="20"/>
              </w:rPr>
              <w:t>
С. Байзахова,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Королькова, </w:t>
            </w:r>
          </w:p>
          <w:p>
            <w:pPr>
              <w:spacing w:after="20"/>
              <w:ind w:left="20"/>
              <w:jc w:val="both"/>
            </w:pPr>
            <w:r>
              <w:rPr>
                <w:rFonts w:ascii="Times New Roman"/>
                <w:b w:val="false"/>
                <w:i w:val="false"/>
                <w:color w:val="000000"/>
                <w:sz w:val="20"/>
              </w:rPr>
              <w:t>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А. Сүйесін, (СD-Ш. Құлманова, Б. Сүлейменова,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p>
            <w:pPr>
              <w:spacing w:after="20"/>
              <w:ind w:left="20"/>
              <w:jc w:val="both"/>
            </w:pPr>
            <w:r>
              <w:rPr>
                <w:rFonts w:ascii="Times New Roman"/>
                <w:b w:val="false"/>
                <w:i w:val="false"/>
                <w:color w:val="000000"/>
                <w:sz w:val="20"/>
              </w:rPr>
              <w:t>
(электронды нұсқа)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xml:space="preserve">
С. Омарова, М. Умарова.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 CD.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 М. Данабаева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К. Сейсенбаева, Д. Отыншинова, А. Жұмашева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Ғ. Шойбекова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С. Оданова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П.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К. 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С. Әбдібаева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Логикалық есептер мен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Жұмағулова,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 Н. Бошакова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К. Ысқақова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А.Тен, Г.Рахметова, Л.Одинцова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 О. 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 Л. Момынтаева, А. Махаева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дүние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Т. Тоғжанов,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w:t>
            </w:r>
          </w:p>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нұсқау+CD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Қазақтiлi. Диктанттар менмазмұндамалар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А. Бейсенбаева, Қ. Байшоланова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Олимпиадаға дайындық есептер жинағы. (5-6-сыныптар)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Т. Байшоланов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Г. Рахметова, Л. 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Н. Беристемова,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О. Соскин, Н. Гвоздева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С. Митинева, Н. Лукина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Орта ғасырлардағы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Мәшімбаев, М. Мәженова, С. Тортаев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Сүлейменова, С. Касимова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Бойко, Л. Верховцева, О. Костюченко, С. Матвеева В. Прахнау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Абдирасилова, С. Оданова, Р. Мунасаева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Л. Жұмалиева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 А. Егорина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Д. Тұрсынбаева, Б. Ерженбек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Шуиншина,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В.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Момынтаева, Н.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Джұматаева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Дүниежүзі тарихы 1640-1900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Нуркеева,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құрал+CD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Абнасырова, С. Арзымбетова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Тымболова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 +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жаттықтырғыш: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 Н. Нурадинов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Есептержәне жаттығулар жинағы. (7-8-сыныптар)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Мясников, А. Арепова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Р. Оразов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Қ. Байзақова, К. Мақашева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Мамаева, </w:t>
            </w:r>
          </w:p>
          <w:p>
            <w:pPr>
              <w:spacing w:after="20"/>
              <w:ind w:left="20"/>
              <w:jc w:val="both"/>
            </w:pPr>
            <w:r>
              <w:rPr>
                <w:rFonts w:ascii="Times New Roman"/>
                <w:b w:val="false"/>
                <w:i w:val="false"/>
                <w:color w:val="000000"/>
                <w:sz w:val="20"/>
              </w:rPr>
              <w:t>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Е. Рапашева, Б. Әбдірахманова, А. Құлшашпай, А. Қалниязова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для общеобразовательных школ с нерусским языком обучения.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Белякова С., Ержанова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Дюсов, А. Ардабаева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Гайыпбаева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А. Захаржевская, Э.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Козина, Г. Головина,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Усикова, Б.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В. Бекдаирова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Н. Нурадинов,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Ж. Абжалелова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және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кестеде. Дидактикалық материалдар.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Сақариянова, М. Усманова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8-9. Әдiстемелiк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А. Мырзахметова, Б. Мұсабаев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С. Логвиненко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9-сыныбына арналған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 Қ.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М. Хамза, Ұ. Үсенова, Б. Сарсембаева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 Б. Құрман, Г. Анапинова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 Ж. Джуматаева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С. Алимкулов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бойыншаоқу-материалдық базасы. Жабдықтау және жетілдіру жөнінде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мектепке арналған көрнекі құралдар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Ж. Кобдикова,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Щеглов, Е. Дүйсенханов,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С. Зәкариянова, А. Салыкбаева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Арын, Ж. Балтабаева,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А.Таубалдиева, Г.Тоқтыбаева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Н. Адешова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Бастапқы деңгей. 10, 11 сыныптар. ҚҒБ, ЖМБ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Оқыту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 Р. Қайырбекова, Ф.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А. Салыкбаева, С. Зәкариянова,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А. Қасымова, Г. Заманбекова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А.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Р. Дайрбаева, А. Құлжашпай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Н. Балтабаева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Окыту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Нұрпейсова, Н. Абылайханова,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 1,2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Игілікова,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Н. Жұлдызбаев, С. Щеглов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жалпы білім беретін мектепке арналған көрнекі құралдар топтамасы. 1-бөлім. "Өмір қауіпсіздігінің негіздері" бөлімі бойынша жалпы білім беретін мектепке арналған көрнекі қүралдар топтамасы.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жеке және топтық жұмысқа арналған карточкалар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10, 11-сынып оқушыларының білімін бақылау жұмыстарын ұйымдастыру және өткізу бойынша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В. Яковенко, В. Букин,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Әдістемелік нұсқау + қосымша + диск+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 В. Лим,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жағыңда бол". Өзін-өзі дұрыс бағалау бойынша психологиялық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заман.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Балсарин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Ежелгі дүние.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Бектасов, А. Көшкімбаев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және әлемнің жеке бөліктерінің, Қазақстанның географиялық карталары.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Плачинта, Т. Федорова.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издания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дәптер.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8-сынып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Е.Нипрук,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С. Ермакова, А.Абдрашитова, Е.Буякова,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дәптер.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Ю.Ким,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10-сынып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және ҚГБ бойынша электрондықдәптер.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"Халық бірлігінің жаршысы"(CD)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Шорманұлы – "Еуразиялық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Көпейұлы – "Қасиет иесі"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Беркімбайұлы – "Әнмен өрілген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 "Тағдырмен тартыс"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 "Планетарлық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Рафиқа Нұртазина – "Өмір сабақтары"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 "Ақын арманы"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Пішембаев – "Тастың тілін түсінген"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 "Заңғар энциклопедист-ғалым"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Шапық Шөкин – "Ғылым қайнарындағы өмір"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"Ұлы дала батыры"(CD)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 "Он сан Орта жүздің ұраны"(CD)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"Аңызға айналған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"Ұлы дала қолбасшысы"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Әбікей Сәтбаев – "Ағартушы-педагог"(CD)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Сұлтанбетсұлтан - "Арпалысқа толы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 "Аңызға айналған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 "Қазақ киносының аңызы"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"Қазақ мұңлығы"(CD)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Бекмаханов – "Тұлпардың ізі"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"Үзілген тағдыр"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 "Алтын адам"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"Өңірдің фотошежірешісі" немесе "Объективтегі әлем"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Ғабдыл-Уахит Хазірет: "Шипагер"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Қалижан Бекхожин: "Ақиық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"Қазақтың дүлдүл ақыны"(CD)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"Аймаңдай 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Шоңби Едігеұлы: "Қарадан шығып хан болған"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Күшікұлы: "Әділдіктің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Дөнентаев: "Бозторғай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Саматов: "Ұлт қайраткері"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Рүстембек Омаров: "Дәулескер күйші"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Мұсахан Қанапияұлы: "Тәлімгер"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"Театр тарланы"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"Өмір өткелдері"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Құтпанов: "Ерлік пен намыс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"Ардақты жауынгер"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Шашкин: "Қаламгер-дәрігер"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 Ержанов: "Ғасыр тудырған ғұлама"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Зейтін Ақышев: "Педагог-жазушы"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Жұматов: "Ғалымның ұлы мұрасы"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Шәмкенов: "Қалдырған ізің мәңгілік"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Мұзафар Әлімбаев: "Өлеңім сыйым - халқыма"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"Академик асулары"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Әбділдин: "Әлемдік философия биігінде"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Сүлейменов: "Әлемдік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Р.Зайкенова, А.Қалиолданова, К.Шарипкулова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Қ. Қараева, Р. Сакенова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xml:space="preserve">
Г. Кунафина, </w:t>
            </w:r>
          </w:p>
          <w:p>
            <w:pPr>
              <w:spacing w:after="20"/>
              <w:ind w:left="20"/>
              <w:jc w:val="both"/>
            </w:pPr>
            <w:r>
              <w:rPr>
                <w:rFonts w:ascii="Times New Roman"/>
                <w:b w:val="false"/>
                <w:i w:val="false"/>
                <w:color w:val="000000"/>
                <w:sz w:val="20"/>
              </w:rPr>
              <w:t xml:space="preserve">
Ж. Есенова, </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Д. Коспаева, Р. Шынтаева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Пропись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руководство для учителя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мектептер үшін)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оқыту Қазақ тілінде емес мектептер үшін ) №1, 2, 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Холодкова В., Бакка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Гайненова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xml:space="preserve">
БогатырҰва Е., Бучина Р., Регель Н., Труханова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1, 2 часть+CD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Достанбекова М., Пригарина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Никитина С., </w:t>
            </w:r>
          </w:p>
          <w:p>
            <w:pPr>
              <w:spacing w:after="20"/>
              <w:ind w:left="20"/>
              <w:jc w:val="both"/>
            </w:pPr>
            <w:r>
              <w:rPr>
                <w:rFonts w:ascii="Times New Roman"/>
                <w:b w:val="false"/>
                <w:i w:val="false"/>
                <w:color w:val="000000"/>
                <w:sz w:val="20"/>
              </w:rPr>
              <w:t>
Якунина Л., Казабеева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текстов для изложений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w:t>
            </w:r>
          </w:p>
          <w:p>
            <w:pPr>
              <w:spacing w:after="20"/>
              <w:ind w:left="20"/>
              <w:jc w:val="both"/>
            </w:pPr>
            <w:r>
              <w:rPr>
                <w:rFonts w:ascii="Times New Roman"/>
                <w:b w:val="false"/>
                <w:i w:val="false"/>
                <w:color w:val="000000"/>
                <w:sz w:val="20"/>
              </w:rPr>
              <w:t>
Часть 1, 2+CD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w:t>
            </w:r>
          </w:p>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w:t>
            </w:r>
          </w:p>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 М., </w:t>
            </w:r>
          </w:p>
          <w:p>
            <w:pPr>
              <w:spacing w:after="20"/>
              <w:ind w:left="20"/>
              <w:jc w:val="both"/>
            </w:pPr>
            <w:r>
              <w:rPr>
                <w:rFonts w:ascii="Times New Roman"/>
                <w:b w:val="false"/>
                <w:i w:val="false"/>
                <w:color w:val="000000"/>
                <w:sz w:val="20"/>
              </w:rPr>
              <w:t>
Кошкина И., Теплякова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Кайрбекова, </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p>
          <w:p>
            <w:pPr>
              <w:spacing w:after="20"/>
              <w:ind w:left="20"/>
              <w:jc w:val="both"/>
            </w:pPr>
            <w:r>
              <w:rPr>
                <w:rFonts w:ascii="Times New Roman"/>
                <w:b w:val="false"/>
                <w:i w:val="false"/>
                <w:color w:val="000000"/>
                <w:sz w:val="20"/>
              </w:rPr>
              <w:t xml:space="preserve">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Кайрбекова,</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Руководство для учителя. </w:t>
            </w:r>
          </w:p>
          <w:p>
            <w:pPr>
              <w:spacing w:after="20"/>
              <w:ind w:left="20"/>
              <w:jc w:val="both"/>
            </w:pPr>
            <w:r>
              <w:rPr>
                <w:rFonts w:ascii="Times New Roman"/>
                <w:b w:val="false"/>
                <w:i w:val="false"/>
                <w:color w:val="000000"/>
                <w:sz w:val="20"/>
              </w:rPr>
              <w:t>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Лебедева Н., Орехова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Рабочая тетрадь. </w:t>
            </w:r>
          </w:p>
          <w:p>
            <w:pPr>
              <w:spacing w:after="20"/>
              <w:ind w:left="20"/>
              <w:jc w:val="both"/>
            </w:pPr>
            <w:r>
              <w:rPr>
                <w:rFonts w:ascii="Times New Roman"/>
                <w:b w:val="false"/>
                <w:i w:val="false"/>
                <w:color w:val="000000"/>
                <w:sz w:val="20"/>
              </w:rPr>
              <w:t>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Методическое руководство </w:t>
            </w:r>
          </w:p>
          <w:p>
            <w:pPr>
              <w:spacing w:after="20"/>
              <w:ind w:left="20"/>
              <w:jc w:val="both"/>
            </w:pPr>
            <w:r>
              <w:rPr>
                <w:rFonts w:ascii="Times New Roman"/>
                <w:b w:val="false"/>
                <w:i w:val="false"/>
                <w:color w:val="000000"/>
                <w:sz w:val="20"/>
              </w:rPr>
              <w:t xml:space="preserve">
1, 2 часть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Т., </w:t>
            </w:r>
          </w:p>
          <w:p>
            <w:pPr>
              <w:spacing w:after="20"/>
              <w:ind w:left="20"/>
              <w:jc w:val="both"/>
            </w:pPr>
            <w:r>
              <w:rPr>
                <w:rFonts w:ascii="Times New Roman"/>
                <w:b w:val="false"/>
                <w:i w:val="false"/>
                <w:color w:val="000000"/>
                <w:sz w:val="20"/>
              </w:rPr>
              <w:t xml:space="preserve">
Козленко А., </w:t>
            </w:r>
          </w:p>
          <w:p>
            <w:pPr>
              <w:spacing w:after="20"/>
              <w:ind w:left="20"/>
              <w:jc w:val="both"/>
            </w:pPr>
            <w:r>
              <w:rPr>
                <w:rFonts w:ascii="Times New Roman"/>
                <w:b w:val="false"/>
                <w:i w:val="false"/>
                <w:color w:val="000000"/>
                <w:sz w:val="20"/>
              </w:rPr>
              <w:t xml:space="preserve">
Усова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p>
          <w:p>
            <w:pPr>
              <w:spacing w:after="20"/>
              <w:ind w:left="20"/>
              <w:jc w:val="both"/>
            </w:pPr>
            <w:r>
              <w:rPr>
                <w:rFonts w:ascii="Times New Roman"/>
                <w:b w:val="false"/>
                <w:i w:val="false"/>
                <w:color w:val="000000"/>
                <w:sz w:val="20"/>
              </w:rPr>
              <w:t>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p>
          <w:p>
            <w:pPr>
              <w:spacing w:after="20"/>
              <w:ind w:left="20"/>
              <w:jc w:val="both"/>
            </w:pPr>
            <w:r>
              <w:rPr>
                <w:rFonts w:ascii="Times New Roman"/>
                <w:b w:val="false"/>
                <w:i w:val="false"/>
                <w:color w:val="000000"/>
                <w:sz w:val="20"/>
              </w:rPr>
              <w:t>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w:t>
            </w:r>
          </w:p>
          <w:p>
            <w:pPr>
              <w:spacing w:after="20"/>
              <w:ind w:left="20"/>
              <w:jc w:val="both"/>
            </w:pPr>
            <w:r>
              <w:rPr>
                <w:rFonts w:ascii="Times New Roman"/>
                <w:b w:val="false"/>
                <w:i w:val="false"/>
                <w:color w:val="000000"/>
                <w:sz w:val="20"/>
              </w:rPr>
              <w:t>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Тетрадь ученика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Помогайко Т., </w:t>
            </w:r>
          </w:p>
          <w:p>
            <w:pPr>
              <w:spacing w:after="20"/>
              <w:ind w:left="20"/>
              <w:jc w:val="both"/>
            </w:pPr>
            <w:r>
              <w:rPr>
                <w:rFonts w:ascii="Times New Roman"/>
                <w:b w:val="false"/>
                <w:i w:val="false"/>
                <w:color w:val="000000"/>
                <w:sz w:val="20"/>
              </w:rPr>
              <w:t>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Научный дневничок.</w:t>
            </w:r>
          </w:p>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Суюндикова Ж., Болтушенко Н., Зворыгина В., </w:t>
            </w:r>
          </w:p>
          <w:p>
            <w:pPr>
              <w:spacing w:after="20"/>
              <w:ind w:left="20"/>
              <w:jc w:val="both"/>
            </w:pPr>
            <w:r>
              <w:rPr>
                <w:rFonts w:ascii="Times New Roman"/>
                <w:b w:val="false"/>
                <w:i w:val="false"/>
                <w:color w:val="000000"/>
                <w:sz w:val="20"/>
              </w:rPr>
              <w:t xml:space="preserve">
Лауто О., </w:t>
            </w:r>
          </w:p>
          <w:p>
            <w:pPr>
              <w:spacing w:after="20"/>
              <w:ind w:left="20"/>
              <w:jc w:val="both"/>
            </w:pPr>
            <w:r>
              <w:rPr>
                <w:rFonts w:ascii="Times New Roman"/>
                <w:b w:val="false"/>
                <w:i w:val="false"/>
                <w:color w:val="000000"/>
                <w:sz w:val="20"/>
              </w:rPr>
              <w:t>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Методическое руководство+CD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Золотарeва В., Головина Г., Дюжикова М.,</w:t>
            </w:r>
          </w:p>
          <w:p>
            <w:pPr>
              <w:spacing w:after="20"/>
              <w:ind w:left="20"/>
              <w:jc w:val="both"/>
            </w:pPr>
            <w:r>
              <w:rPr>
                <w:rFonts w:ascii="Times New Roman"/>
                <w:b w:val="false"/>
                <w:i w:val="false"/>
                <w:color w:val="000000"/>
                <w:sz w:val="20"/>
              </w:rPr>
              <w:t xml:space="preserve">
Толыбекова 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xml:space="preserve">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Зворыгина В., Болтушенко Н., Яндулова Т.,</w:t>
            </w:r>
          </w:p>
          <w:p>
            <w:pPr>
              <w:spacing w:after="20"/>
              <w:ind w:left="20"/>
              <w:jc w:val="both"/>
            </w:pPr>
            <w:r>
              <w:rPr>
                <w:rFonts w:ascii="Times New Roman"/>
                <w:b w:val="false"/>
                <w:i w:val="false"/>
                <w:color w:val="000000"/>
                <w:sz w:val="20"/>
              </w:rPr>
              <w:t>
Тарасова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p>
          <w:p>
            <w:pPr>
              <w:spacing w:after="20"/>
              <w:ind w:left="20"/>
              <w:jc w:val="both"/>
            </w:pPr>
            <w:r>
              <w:rPr>
                <w:rFonts w:ascii="Times New Roman"/>
                <w:b w:val="false"/>
                <w:i w:val="false"/>
                <w:color w:val="000000"/>
                <w:sz w:val="20"/>
              </w:rPr>
              <w:t>
Зворыгина В.,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w:t>
            </w:r>
          </w:p>
          <w:p>
            <w:pPr>
              <w:spacing w:after="20"/>
              <w:ind w:left="20"/>
              <w:jc w:val="both"/>
            </w:pPr>
            <w:r>
              <w:rPr>
                <w:rFonts w:ascii="Times New Roman"/>
                <w:b w:val="false"/>
                <w:i w:val="false"/>
                <w:color w:val="000000"/>
                <w:sz w:val="20"/>
              </w:rPr>
              <w:t xml:space="preserve">
С. Попкова, 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p>
            <w:pPr>
              <w:spacing w:after="20"/>
              <w:ind w:left="20"/>
              <w:jc w:val="both"/>
            </w:pPr>
            <w:r>
              <w:rPr>
                <w:rFonts w:ascii="Times New Roman"/>
                <w:b w:val="false"/>
                <w:i w:val="false"/>
                <w:color w:val="000000"/>
                <w:sz w:val="20"/>
              </w:rPr>
              <w:t>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А. Тулебиев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p>
            <w:pPr>
              <w:spacing w:after="20"/>
              <w:ind w:left="20"/>
              <w:jc w:val="both"/>
            </w:pPr>
            <w:r>
              <w:rPr>
                <w:rFonts w:ascii="Times New Roman"/>
                <w:b w:val="false"/>
                <w:i w:val="false"/>
                <w:color w:val="000000"/>
                <w:sz w:val="20"/>
              </w:rPr>
              <w:t>
(СD-Валиуллина Р., Маханова 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w:t>
            </w:r>
          </w:p>
          <w:p>
            <w:pPr>
              <w:spacing w:after="20"/>
              <w:ind w:left="20"/>
              <w:jc w:val="both"/>
            </w:pPr>
            <w:r>
              <w:rPr>
                <w:rFonts w:ascii="Times New Roman"/>
                <w:b w:val="false"/>
                <w:i w:val="false"/>
                <w:color w:val="000000"/>
                <w:sz w:val="20"/>
              </w:rPr>
              <w:t>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Жиынтық бағалау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 СD.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 (Диск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Есекеева Г.,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Н.Дәулеткереева, А. Бекетова, А. Кенжина, А. Кожагалиева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Дәулеткереева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Рабочие тетради№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Руководство для учителя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Логические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Бошакова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практических заданий по естествознанию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Искакова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 Пак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 Момынтаева Л., Махаева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 Токжанов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Бейсенбаева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 для подготовки к олимпиадам (5-6-классы)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 Т.,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Пастухова Н., Соскин О., Гвоздева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Митинева С., Лукина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Машимбаев С., Маженова М., Тортаев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Копекбай А.,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Касимова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Г., Верховцева Л., Костюченко О., Матвеева С., Прахнау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Мусахаджаева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Сәметова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Жумалиева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 Егорина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Г., Козина С.,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Токбергенова У., Турсынбаева Д., Ерженбек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 Шуиншина Ш., Сейфоллина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Кем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Момунтаева Л., Мамытова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Кожахметов К.,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Тренажер/ авт.: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Гайыпбаева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Байметова Ж., Каратабанов Р., Куанышева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 (7-8-классы)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МясниковЕ., Кабульдинов З., Шаймерденова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Оразов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Байзакова К., Макашева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Багдашкина И., Захарова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Құрманәлиева, А. Үсібалиева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Дюсов М., Ардабаева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Захаржевская А., Смирнова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К.,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Бекдаирова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Козина С., Головина Г.,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Усикова А., Забенова Б.,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в таблицах (9-11).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Сакарьянова К., Усманова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8-9.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Мырзахметова А., Мусабаев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8-9 Методическое руководство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Логвиненко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 наглядных пособий для 9-класса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Г., Кутукова Е., Асадиллаева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Лукпанова Г., Савельева В., Кутукова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Ескендирова Е., Ардакулы Д., Курман Б., Анапинова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нпаравления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Е. 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Учебно-материальная база по начальной военной и технологической подготовке. Рекомендации по оборудованию и совершенствованию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Книга для учителя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Кобдикова Ж.,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 Дуйсенханов Е.,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Тренажер. Базовый уровень.10, 11 классы.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Куприй С., ИбраимоваБ.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 Султанова А., Бондаренко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 Абылайханова Н.,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 Бекетова,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+приложение +диск+наглядные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 Лим В.,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карточек для индивидуальной и групповой работы к разделу "Технологическая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общеобразовательной школы раздела "Технологическая подготовка" Часть 1; раздела "Основы безопасности жизнедеятельности"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Сборник материалов по организации и проведению контроля с учащимися 10, 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Букин В.,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психологических упражнений по здоровой самооценке "Будь на своей стороне"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Древняя история. Средние века. Новая история.Новейшая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Древняя история. Средние века. Новая история. 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 Кушкумбаев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карты Казахстана, мира и отдельных частей света.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Плачинта И., Федорова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издания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и общественно-гуманитарное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ЕМН. Хрестоматия. Электронное пособие 11 класс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Хрестоматия. Электронное пособие 11 класс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Ефимик М., Калинина О., Шаргалина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8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Нипрук Е.,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9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Гудовщикова Д., Бащук Е., КимЮ.,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10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По направлениям ЕМН и ОГН.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"Певец народного единства"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Шорманов – "Личность евразийского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Машхур Жусуп Копеев – "Я – камень, забытый Богом на земле"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Беркимбаев – "Песня на все времена"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Султанмахмут Торайгыров – "Наперекор судьбе"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 - "Личность планетарного масшатаба"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Рафика Нуртазина – "Уроки жизни"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Муса – "Мечты поэта"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Пшембаев - "С камнем на "ты"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Маргулан - "Великий ученый-энциклопедист"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Шапык Чокин – "Жизнь – на алтарь науки"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"Великий воин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"Жизнь, ставшая легендой"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"Полководец Великой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Абикей Сатпаев - "Педагог - просветитель"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 Бектуров – "Легендарный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 – "Легенда казахского кино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"Великий путешественник"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 Бекмаханов – "По стопам истории"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"Прерванный путь"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 Акишев – "Золотой человек"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"Мир из объектива"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 Бекхожин: "С поэзией иду..."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Байзаков: "Мастер поэтического слова"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"Свет казахской интеллигенции"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"Светоч справедливости"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Донентаев: "Золотое перо казахской поэзии"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Саматов: "Деятель национального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 Омаров: "Наследник великих кюйши"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Канапиянов: "Наставник"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 Шанин: "Легенда казахского театра"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"Жизненные перевалы"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Иманжүсип Кутпанов: "Трагический дух эпохи"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 Камзин: "Доблестный воин"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Зейин Шашкин: "Казахский Чехов"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Зейтин Акишев: "Педагог-писатель"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Жуматов: "Великое наследие ученого"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Музафар Алимбаев: "Стихи свои я детям подарю…"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 Сагинов: "Яркий след академика"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Абдильдин: "Восхождение к вершинам мировой философии"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Сулейменов: "Личность мировой величины"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Хрестоматия.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Байпаков, З. Қабылдинов, Г. Кан, С. Қорабай, Б. Әбдіғалиев, А. Сужикова, Ө. Әбдішүкірұлы, А. Диденко, О. Мазбаев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Кабульдинов З., Кан Г., Корабаев С., Абдигалиев Б., Сужикова А., Абдишукурулы О., Диденко А., Мазбаев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и русским языками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язык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Arbeitsbuch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Lehrerhandbuch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Bildkarten "Zug mit Buchstaben"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Aiman Baigoshayeva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Kristina Samosledova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CD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CD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w:t>
            </w:r>
          </w:p>
          <w:p>
            <w:pPr>
              <w:spacing w:after="20"/>
              <w:ind w:left="20"/>
              <w:jc w:val="both"/>
            </w:pPr>
            <w:r>
              <w:rPr>
                <w:rFonts w:ascii="Times New Roman"/>
                <w:b w:val="false"/>
                <w:i w:val="false"/>
                <w:color w:val="000000"/>
                <w:sz w:val="20"/>
              </w:rPr>
              <w:t xml:space="preserve">
(InterPress Distribution)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Gulsira Kenshetaeva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язык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Cahier d’activites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du professeur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N. Bourobina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du professeur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Le manuel électronique </w:t>
            </w:r>
          </w:p>
          <w:p>
            <w:pPr>
              <w:spacing w:after="20"/>
              <w:ind w:left="20"/>
              <w:jc w:val="both"/>
            </w:pPr>
            <w:r>
              <w:rPr>
                <w:rFonts w:ascii="Times New Roman"/>
                <w:b w:val="false"/>
                <w:i w:val="false"/>
                <w:color w:val="000000"/>
                <w:sz w:val="20"/>
              </w:rPr>
              <w:t>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Story 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Multimedia Resource Pack, Multi-ROM (Class CD 1 &amp; DVD PAL), Class CD 2,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Teacher’s Book with Teacher’s Resource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2 Kazakhstan Edition. E-book with Classroom Presentation 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Language for Kazakhstan Grade 2 Teacher's Book (Story Cards/Picture Flashcards/ Teachers Multimedia Resource Pack CD-ROM/Class CDs/ DVD/ Posters/ Interactive WhiteBoard Software)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English Language for Kazakhstan Grade 2. IeBook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Jenny Dooley - Virginia Evans </w:t>
            </w:r>
          </w:p>
          <w:p>
            <w:pPr>
              <w:spacing w:after="20"/>
              <w:ind w:left="20"/>
              <w:jc w:val="both"/>
            </w:pPr>
            <w:r>
              <w:rPr>
                <w:rFonts w:ascii="Times New Roman"/>
                <w:b w:val="false"/>
                <w:i w:val="false"/>
                <w:color w:val="000000"/>
                <w:sz w:val="20"/>
              </w:rPr>
              <w:t>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3 for Kazakhstan (Grade 3)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Multimedia Resource Pack (Class CDs/DVD/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Multi-ROM (Pupil`s CD\DVD)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1Video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Ronan McGuinness, Lara Storton, Beth Godfrey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RobSved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TigerTime 5 Ресурсный диск по УМК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Class Audio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Class CD (1,2,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Express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Evans,JennyDooley,</w:t>
            </w:r>
          </w:p>
          <w:p>
            <w:pPr>
              <w:spacing w:after="20"/>
              <w:ind w:left="20"/>
              <w:jc w:val="both"/>
            </w:pPr>
            <w:r>
              <w:rPr>
                <w:rFonts w:ascii="Times New Roman"/>
                <w:b w:val="false"/>
                <w:i w:val="false"/>
                <w:color w:val="000000"/>
                <w:sz w:val="20"/>
              </w:rPr>
              <w:t>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Bess Bradfield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Class Audio CDs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3 for Kazakhstan </w:t>
            </w:r>
          </w:p>
          <w:p>
            <w:pPr>
              <w:spacing w:after="20"/>
              <w:ind w:left="20"/>
              <w:jc w:val="both"/>
            </w:pPr>
            <w:r>
              <w:rPr>
                <w:rFonts w:ascii="Times New Roman"/>
                <w:b w:val="false"/>
                <w:i w:val="false"/>
                <w:color w:val="000000"/>
                <w:sz w:val="20"/>
              </w:rPr>
              <w:t>
Grade 7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3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Class CD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Kate Mellersh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Work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Class Audio CD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w:t>
            </w:r>
          </w:p>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Resource Pack &amp;Tests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Class Audio CDs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ШэйлаДигнэн, ПитерРедпат, ЭммаУоткинс (Sheila Dignen, Peter Redpath, Emma 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Class CD(1,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Resource Pack &amp;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Workbook (Term 1, 2, 3, 4) (includes free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Resourse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Student’sOnlineMaterial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Brian Hart,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Akysheva N. Tutbayeva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Class Audio CD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Workbook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Teacher`s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Helen Casey and de la Mare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Class Audio CDs (1,2,3)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CDs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Workbook+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Annie Cornford, FrancesWatkins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 Cole, UrsulaMallows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Suplementary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Tutbayeva R. 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Disc with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FrancesTreloar, GillHolley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 Cole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 Kazakhstan (Humanities )Teacher`s Book with DVD-ROM and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11HumanitiesWorkbook (Term 1, 2, 3, 4) (includes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11HumanitiesClass CDs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 Teacher`s Resourсe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Student’s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Workbook&amp;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DVDActivity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DVD Activity BookKEY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PaulKelly, HelenWendholt, SylviaWheeldon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HelenHalliwell, KatherineStannett JeremyBowell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Teacher`s Resource Disk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и русским языками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Ежелгі Қазақстан тарихы / Контурные карты.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Орта ғасырлардағы Қазақстан тарихы / Контурные карты.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уйгурским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Һөсни хәт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Иш дәптири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№1, 2 иш дәптири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w:t>
            </w:r>
          </w:p>
          <w:p>
            <w:pPr>
              <w:spacing w:after="20"/>
              <w:ind w:left="20"/>
              <w:jc w:val="both"/>
            </w:pPr>
            <w:r>
              <w:rPr>
                <w:rFonts w:ascii="Times New Roman"/>
                <w:b w:val="false"/>
                <w:i w:val="false"/>
                <w:color w:val="000000"/>
                <w:sz w:val="20"/>
              </w:rPr>
              <w:t xml:space="preserve">
Оқутуш методикиси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Цифрлиқ саватлиқ.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xml:space="preserve">
Ә. Қаптағаева, </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p>
          <w:p>
            <w:pPr>
              <w:spacing w:after="20"/>
              <w:ind w:left="20"/>
              <w:jc w:val="both"/>
            </w:pPr>
            <w:r>
              <w:rPr>
                <w:rFonts w:ascii="Times New Roman"/>
                <w:b w:val="false"/>
                <w:i w:val="false"/>
                <w:color w:val="000000"/>
                <w:sz w:val="20"/>
              </w:rPr>
              <w:t>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Азнибақиева,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 Электронлуқ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Ишдәптири.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Өзини-өзит 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Муәллим китави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Әлиев, Е. Бакаш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Ниязова,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 Садирова, Г. Зилавдинова, А. Абдримова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Бәдиийәмгәк. Қизлар үчүн нусха. Методикили ққолланма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Т. Садиров,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Д.Рәйһанов, Т. Садиров, Б. Ғожамбәрдиева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Н. Исмайилжанова, Х.Мәсимова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Иминова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Аюпов, Т. Нурахунов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Тәдбикарлиқвәти?арәтасаслири.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С.Щеглов, Е.Дуйсенханов, А.Сейтенова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узбекским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№1, №2 Һуснихат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ӘқӘв фанининг Әқитиш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Уқув фанини уқитиш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Шамадиева Н., Аташикова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Ўқитувчи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Ўзбек тили.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p>
          <w:p>
            <w:pPr>
              <w:spacing w:after="20"/>
              <w:ind w:left="20"/>
              <w:jc w:val="both"/>
            </w:pPr>
            <w:r>
              <w:rPr>
                <w:rFonts w:ascii="Times New Roman"/>
                <w:b w:val="false"/>
                <w:i w:val="false"/>
                <w:color w:val="000000"/>
                <w:sz w:val="20"/>
              </w:rPr>
              <w:t xml:space="preserve">
З. Аташикова, </w:t>
            </w:r>
          </w:p>
          <w:p>
            <w:pPr>
              <w:spacing w:after="20"/>
              <w:ind w:left="20"/>
              <w:jc w:val="both"/>
            </w:pPr>
            <w:r>
              <w:rPr>
                <w:rFonts w:ascii="Times New Roman"/>
                <w:b w:val="false"/>
                <w:i w:val="false"/>
                <w:color w:val="000000"/>
                <w:sz w:val="20"/>
              </w:rPr>
              <w:t>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Ўзбек тили. </w:t>
            </w:r>
          </w:p>
          <w:p>
            <w:pPr>
              <w:spacing w:after="20"/>
              <w:ind w:left="20"/>
              <w:jc w:val="both"/>
            </w:pPr>
            <w:r>
              <w:rPr>
                <w:rFonts w:ascii="Times New Roman"/>
                <w:b w:val="false"/>
                <w:i w:val="false"/>
                <w:color w:val="000000"/>
                <w:sz w:val="20"/>
              </w:rPr>
              <w:t xml:space="preserve">
Иш дафтари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Н.Шамадиева,</w:t>
            </w:r>
          </w:p>
          <w:p>
            <w:pPr>
              <w:spacing w:after="20"/>
              <w:ind w:left="20"/>
              <w:jc w:val="both"/>
            </w:pPr>
            <w:r>
              <w:rPr>
                <w:rFonts w:ascii="Times New Roman"/>
                <w:b w:val="false"/>
                <w:i w:val="false"/>
                <w:color w:val="000000"/>
                <w:sz w:val="20"/>
              </w:rPr>
              <w:t>
З. 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Әқиш.</w:t>
            </w:r>
          </w:p>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№1,2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Кучербаева, </w:t>
            </w:r>
          </w:p>
          <w:p>
            <w:pPr>
              <w:spacing w:after="20"/>
              <w:ind w:left="20"/>
              <w:jc w:val="both"/>
            </w:pPr>
            <w:r>
              <w:rPr>
                <w:rFonts w:ascii="Times New Roman"/>
                <w:b w:val="false"/>
                <w:i w:val="false"/>
                <w:color w:val="000000"/>
                <w:sz w:val="20"/>
              </w:rPr>
              <w:t>
Л. Кудек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№1,2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Королькова, </w:t>
            </w:r>
          </w:p>
          <w:p>
            <w:pPr>
              <w:spacing w:after="20"/>
              <w:ind w:left="20"/>
              <w:jc w:val="both"/>
            </w:pPr>
            <w:r>
              <w:rPr>
                <w:rFonts w:ascii="Times New Roman"/>
                <w:b w:val="false"/>
                <w:i w:val="false"/>
                <w:color w:val="000000"/>
                <w:sz w:val="20"/>
              </w:rPr>
              <w:t>
С. Жолдасбекова,</w:t>
            </w:r>
          </w:p>
          <w:p>
            <w:pPr>
              <w:spacing w:after="20"/>
              <w:ind w:left="20"/>
              <w:jc w:val="both"/>
            </w:pPr>
            <w:r>
              <w:rPr>
                <w:rFonts w:ascii="Times New Roman"/>
                <w:b w:val="false"/>
                <w:i w:val="false"/>
                <w:color w:val="000000"/>
                <w:sz w:val="20"/>
              </w:rPr>
              <w:t>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Тузувчилар: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дафтари.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 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Уқитувчи учун китоб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Турдикулов, З. Ташева, А. Урмонова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Методик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 уғил болалар учун нусха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Шчеглов, Е. Дуйсенханов,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таджикским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Дафтариталаба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Дастури методй бароимуаллим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литература для детей с особыми образовательными потребностями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казахским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ДауыссызК, Х, дыбыстарын дұрыса йтуға үйрету. Оқу-әдістемелік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жастағы балалардың даму ерекшеліктері. Мұғалімдерге, тәрбиешілерге, психологтарға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разработанные (адаптированные) шрифтом Брайля</w:t>
            </w:r>
          </w:p>
          <w:p>
            <w:pPr>
              <w:spacing w:after="20"/>
              <w:ind w:left="20"/>
              <w:jc w:val="both"/>
            </w:pPr>
            <w:r>
              <w:rPr>
                <w:rFonts w:ascii="Times New Roman"/>
                <w:b w:val="false"/>
                <w:i w:val="false"/>
                <w:color w:val="000000"/>
                <w:sz w:val="20"/>
              </w:rPr>
              <w:t xml:space="preserve">
для незрячих обучающихся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Әдістемелік нұсқау. Көру қабілеті зақымдалған бастауыш сынып мұғалімдеріне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Көру қабілеті бұзылған (көрмейтін) балаларға арналған арнайы жалпы білім беретін мектептердің (сыныптардың) 8-сыныбына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с укрупненным шрифтом для слабовидящих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Жазу дәптері№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Ақжолова, А. Жакеева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3 для школ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Уақбаева,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№1-8жұмыс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жұмыс дәптері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А.Амирова, М.Оспанбекова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жұмыс дәптері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жұмыс дәптері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 ПВ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УМК для специальных школ (классов) для обучающихся </w:t>
            </w:r>
          </w:p>
          <w:p>
            <w:pPr>
              <w:spacing w:after="20"/>
              <w:ind w:left="20"/>
              <w:jc w:val="both"/>
            </w:pPr>
            <w:r>
              <w:rPr>
                <w:rFonts w:ascii="Times New Roman"/>
                <w:b w:val="false"/>
                <w:i w:val="false"/>
                <w:color w:val="000000"/>
                <w:sz w:val="20"/>
              </w:rPr>
              <w:t>
с нарушением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Қолеңбегі. Зерде бұзылыстары бар білім алушыларға арналған арнайы мектептің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0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балаларға арналған арнайы мектептердің (сыныптардың) 2-сыныбына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еңбегі.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балаларға арналған арнайы мектептердің (сыныптардың) 2-сыныбына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 С. Заславская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 5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"Әдебиет"арнайы білім беру мекемелеріне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сөйлеу тілін дамыту" логопедтер мен тәрбиешілерге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Г. Кертаева, Е. Әбіл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w:t>
            </w:r>
          </w:p>
          <w:p>
            <w:pPr>
              <w:spacing w:after="20"/>
              <w:ind w:left="20"/>
              <w:jc w:val="both"/>
            </w:pPr>
            <w:r>
              <w:rPr>
                <w:rFonts w:ascii="Times New Roman"/>
                <w:b w:val="false"/>
                <w:i w:val="false"/>
                <w:color w:val="000000"/>
                <w:sz w:val="20"/>
              </w:rPr>
              <w:t>
Ф. Жалетденова,</w:t>
            </w:r>
          </w:p>
          <w:p>
            <w:pPr>
              <w:spacing w:after="20"/>
              <w:ind w:left="20"/>
              <w:jc w:val="both"/>
            </w:pPr>
            <w:r>
              <w:rPr>
                <w:rFonts w:ascii="Times New Roman"/>
                <w:b w:val="false"/>
                <w:i w:val="false"/>
                <w:color w:val="000000"/>
                <w:sz w:val="20"/>
              </w:rPr>
              <w:t>
Д. Жаукенова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w:t>
            </w:r>
          </w:p>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xml:space="preserve">
К. Каменова, </w:t>
            </w:r>
          </w:p>
          <w:p>
            <w:pPr>
              <w:spacing w:after="20"/>
              <w:ind w:left="20"/>
              <w:jc w:val="both"/>
            </w:pPr>
            <w:r>
              <w:rPr>
                <w:rFonts w:ascii="Times New Roman"/>
                <w:b w:val="false"/>
                <w:i w:val="false"/>
                <w:color w:val="000000"/>
                <w:sz w:val="20"/>
              </w:rPr>
              <w:t>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Сүлейменова, </w:t>
            </w:r>
          </w:p>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 өнеркәсібі. Зерде даму бұзылыстары бар балаларға арналған арнайы мектеп. 2- бөлім. Оқу-әдістемелік кешен. "Қағазбен және қатырма қағазбен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2-бөлім. "Моншақпен және шытыра моншақпен жұмыс":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"Қалдық материалдармен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Сазбен және тұзды қамырмен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В. Юдина, К. Жагипарова,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Сазбен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Тұзды қамырмен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Тұзды қамырмен жұмыс. Жұмыс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Ағашпен жұмыс. Мұғалімге арналған бағдарламалық-әдістемелік құрал.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Тоқыма материалдармен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К. Жағипарова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Изонить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Құрақ құрау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Матадан жасалатын жапсырма құрақ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Бұйымдарды жасаудың технологиялық картасы. Жұмсақ ойыншық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Әдістемелік кұрал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русским языком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УМК, разработанные (адаптированные)шрифтом Брайля </w:t>
            </w:r>
          </w:p>
          <w:p>
            <w:pPr>
              <w:spacing w:after="20"/>
              <w:ind w:left="20"/>
              <w:jc w:val="both"/>
            </w:pPr>
            <w:r>
              <w:rPr>
                <w:rFonts w:ascii="Times New Roman"/>
                <w:b w:val="false"/>
                <w:i w:val="false"/>
                <w:color w:val="000000"/>
                <w:sz w:val="20"/>
              </w:rPr>
              <w:t>
для незрячих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для 8 класса специальных общеобразовательных школ (классов) для детей с нарушением зрения (незрячих)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с укрупненным шрифтом для слабовидящих обучающихся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пропись №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Рабочая тетрадь № 1, 2, 3, 4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Е.БогатырҰва, Р.Бучина, Н.Регель, О.Труханова,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Часть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 для специальных школ (классов) для обучающихся</w:t>
            </w:r>
          </w:p>
          <w:p>
            <w:pPr>
              <w:spacing w:after="20"/>
              <w:ind w:left="20"/>
              <w:jc w:val="both"/>
            </w:pPr>
            <w:r>
              <w:rPr>
                <w:rFonts w:ascii="Times New Roman"/>
                <w:b w:val="false"/>
                <w:i w:val="false"/>
                <w:color w:val="000000"/>
                <w:sz w:val="20"/>
              </w:rPr>
              <w:t>
с нарушением интеллекта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Воронкова В.,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труд. Методическое пособие для 2 класса специальных школ (классов) </w:t>
            </w:r>
          </w:p>
          <w:p>
            <w:pPr>
              <w:spacing w:after="20"/>
              <w:ind w:left="20"/>
              <w:jc w:val="both"/>
            </w:pPr>
            <w:r>
              <w:rPr>
                <w:rFonts w:ascii="Times New Roman"/>
                <w:b w:val="false"/>
                <w:i w:val="false"/>
                <w:color w:val="000000"/>
                <w:sz w:val="20"/>
              </w:rPr>
              <w:t>
для детей с нарушением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труд. </w:t>
            </w:r>
          </w:p>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xml:space="preserve">
Юлдабаева 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2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Изобразительное искусство. </w:t>
            </w:r>
          </w:p>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w:t>
            </w:r>
          </w:p>
          <w:p>
            <w:pPr>
              <w:spacing w:after="20"/>
              <w:ind w:left="20"/>
              <w:jc w:val="both"/>
            </w:pPr>
            <w:r>
              <w:rPr>
                <w:rFonts w:ascii="Times New Roman"/>
                <w:b w:val="false"/>
                <w:i w:val="false"/>
                <w:color w:val="000000"/>
                <w:sz w:val="20"/>
              </w:rPr>
              <w:t xml:space="preserve">
Юлдабаева 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Методические указания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 Заславская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5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Кертаева Г., Абиль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 </w:t>
            </w:r>
          </w:p>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и развитие речи. </w:t>
            </w:r>
          </w:p>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Г.Есенжолова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