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673c" w14:textId="5386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23 августа 2022 года № 874. Зарегистрирован в Министерстве юстиции Республики Казахстан 25 августа 2022 года № 29275.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администратора местной бюджетной программы о результатах мониторинга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целевых текущих трансфертов, целевых трансфертов на развитие и кредитов,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местного бюджета и реализуемых за счет трансфертов (кредитов)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форма: 2-ЦТАБП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администратор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4-го числа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позднее 18-го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_________________________________________________________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____год, республиканский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_____год, республиканский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_____год, республиканский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местного бюджета и реализуемое за счет трансфертов (кредитов) из республиканского бюджета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местного бюджета за отчетный период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...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...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11/ графа 8х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15-графа 16)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за отчетный период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администратора местной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пункте 42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исполнению бюджета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 Информация о доиспользовании администраторами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целевых трансфертов на развитие, выделенных в истекшем финансовом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разрешенных доиспользовать по решению местных исполнительных органов в текущем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форма: 3-ДАБП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Администраторы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________________________________________________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 доиспользовать по решению местных исполнительных органов за счет остатков местного бюджета на ____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год (графа 8-графа 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доход вышестоящего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(с указанием номера платежного поручения и даты перечисления неосвоенных средств)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администратора местной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к форме согласно пункту 43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2" w:id="1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 района (города областного значения)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аппарата акима города районного значения, села, поселка, сельского округа о результатах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целевых текущих трансфертов, целевых трансфертов на развитие и кредитов,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районного (города областного значения) бюджета и реализуемых за счет трансфертов (кредитов)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2-ЦТСО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4-го числа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позднее 18-го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города районного значения, села, поселка,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_____________________________________________________________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____год, республиканский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____год, республиканский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 год, республиканский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местного бюджета и реализуемое за счет трансфертов из республиканского бюджета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местного бюджета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/графа 8х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...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...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пункте 42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0" w:id="2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 района (города областного значения)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аппарата акима города районного значения, села, поселка, сельского округа о доиспользовании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целевых трансфертов на развитие, выделенных в истекшем финансовом году и разрешенных доиспользовать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решению местных исполнительных органов в текущем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3-ДСО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аппараты акимов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города районного значения, села, поселка,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_____________________________________________________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 доиспользовать по решению местных исполнительных органов за счет остатков местного бюджета на ____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8-графа 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доход вышестоящего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(с указанием номера платежного поручения и даты перечисления неосвоенных средств)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4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к форме согласно пункту 43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6" w:id="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уполномоченного органа по исполнению бюджета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мониторинга реализации целевых текущих трансфертов,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развитие и кредитов, выделенных из областного бюджета и реализуемых за счет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(кредитов)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2-ЦТРН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уполномоченные органы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6-го числа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позднее 20-го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района (города областного значения):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______________________________________________________________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____год, 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_____год, республиканский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 год, 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...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...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местного бюджета и реализуемое за счет трансфертов из республиканского бюджета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местного бюджета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8х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30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исполнению бюджета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пункте 42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5" w:id="3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 области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уполномоченного органа по исполнению бюджета района, (городов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доиспользовании целевых трансфертов на развитие, выделенных в истекшем финансовом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разрешенных доиспользовать по решению местных исполнительных органов в текущем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3-ДРН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района (города областного значения):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уполномоченные органы по исполнению бюджета района,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20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района (города областного значения):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_____________________________________________________________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 доиспользовать по решению местных исполнительных органов за счет остатков местного бюджета на____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8-графа 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доход вышестоящего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(с указанием номера платежного поручения и даты перечисления неосвоенных средств)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3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исполнению бюджета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к форме согласно пункту 43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61" w:id="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уполномоченного органа по исполнению бюджета области, города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о результатах мониторинга реализации целевых текущих трансфертов,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развитие и кредитов, 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2-ЦТО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уполномоченные органы по исполнению бюджета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8-го числа месяца, следующего за отчетным месяцем и не позднее 25-го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области, города республиканского значения и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____год 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_____год Республиканский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 год 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республиканского бюджета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местного бюджета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8х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39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исполнению бюджета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пункте 42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70" w:id="4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центральному уполномоченному органу по исполнению бюджета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уполномоченного органа по исполнению бюджета области (города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столицы) о доиспользовании целевых трансфертов на развитие, выделенных в истекшем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году и разрешенных доиспользовать по решению Правительства Республики Казахстан в текущем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3-ДО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уполномоченные органы по исполнению бюджета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 и столицы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25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области, города республиканского значения и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_______________________________________________________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инвестиционный проект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 доиспользовать по решению Правительства Республики Казахстан за счет остатков местного бюджета на____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8-графа 6)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доход вышестоящего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(с указанием номера платежного поручения и даты перечисления неосвоенных средств)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4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исполнению бюджета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к форме согласно пункту 43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76" w:id="4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(аппарату акима города районного значения, села, поселка,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реализации бюджетных программ (подпрограмм)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4-РБП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_________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администраторы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программ, администраторов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района (города областного значения), города районного значения, села, поселка,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 – до 1 февраля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бюджетных программ города республиканского значения и столицы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21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 наименование администратора бюджетной программы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 наименование бюджетной программы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уровня государственного управления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содержания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способа реализации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или развития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бюджетной программы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бюджетной программы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44"/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 подпрограммы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бюджетной подпрограммы: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содержания: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или развития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бюджетной подпрограммы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программы/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45"/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 подпрограммы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бюджетной подпрограммы: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или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бюджетной подпрограммы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программы/подпрограммы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администратора бюджетных программ или 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председатель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к форме согласно пункту 49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83" w:id="4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администраторам бюджетных программ вышестоящего бюджета,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центральный уполномоченный орган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единой платформе интернет-ресурсов государственных органов: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прямых и конечных результатах, достигнутых за счет использования выделенных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5-ЦТ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администраторы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бюджетных программ городов районного значения, сел, поселков, сельских округов до 18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бюджетных программ района (города областного значения) - до 20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бюджетных программ области (столицы, города республиканского значения) – до 25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- до 1 февраля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средств целевых трансфертов из вышестоящего бюджета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бюджетной программы (подпрограммы))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бюджетной программы (подпрограммы)</w:t>
      </w:r>
    </w:p>
    <w:bookmarkStart w:name="z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показателей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средств,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Неосвоение,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5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администратора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пункте 54 настоящей Инструкции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