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d66a" w14:textId="680d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16 августа 2022 года № ҚР ДСМ-83. Зарегистрирован в Министерстве юстиции Республики Казахстан 17 августа 2022 года № 29160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здравоохранения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здравоохранения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августа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ДСМ-83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здравоохранения Республики Казахстан, в которые вносятся изменения и дополнения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 следующие изменения и дополнения: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утвержденном приложением 1 к указанному приказу: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1. Лекарственные средства в рамках гарантированного объема бесплатной медицинской помощи: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18-1, следующего содержания: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91.0,С 92.1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лимфобластный лейкоз, хронический миелоидный лейкоз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L01XE24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D80- D89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Аутоиммунные заболевания и иммунодефицитные состояния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нормальный человеческий, раствор для инъекций, раствор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J06BA01/ J06BA02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30,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тяжести, пациенты принимают лекарственные препарат ы одного производителя на протяжении всей жизни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Мультиферменты (липаза, протеаза и т.д.), капсула в кишечнорастворимой оболочке, содержащая минимикросферы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порошок для ингаляций в капсулах, раствор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натрия, порошок для приготовления раствора для инъекций или инфузий, порошок для раствора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 альфа, раствор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 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30-1, следующего содержания: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E88.1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генерализованная липодистрофия Берардинелли-Сейпа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Метрелептин,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A16AA07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39 и 40, изложить в следующей редакции: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формы течения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 1а, лиофилизат для приготовления раствора для внутримышечного введения,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 1 b, лиофилизат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бета-1а, раствор для инъекций для подкожных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L03АВ13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Глатирамера ацетат, раствор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Терифлуномид,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Высокоактивные и быстропрогрессирующие формы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Натализумаб, концентрат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Окрелизумаб, концентрат для приготовления раствора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формы течения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Диметилфумарат, таблетка/капсула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G40.0-G40.9, Q85.1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наблюдении, за исключением получателей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таблетка, капсула, гранула, сироп, капли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Ламотриджин, таблетка, таблетка жевательная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Леветирацетам, таблетка, раствор для перорального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Редкие и фармакорезистентные формы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Тетракозактид, суспензия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Этосуксимид,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Вигабатрин, таблетка, порошок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Сультиам,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Лакосамид, таблетка,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Перампанел,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Фенитоин, таблетка/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Зонисамид,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Стирипентол, капсула, порошок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N05BA09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42, изложить в следующей редакции: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G71.0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 Дюшенна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2-х лет и старше с подтвержденной нонсенс-мутацией в гене DMD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Аталурен, гранулы для пероральной суспензии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Дефлазакорт,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H02AB13</w:t>
            </w:r>
          </w:p>
        </w:tc>
      </w:tr>
    </w:tbl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42-1, следующего содержания: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мышечная атрофия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Нусинерсен, раствор для интратекального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M09AX07</w:t>
            </w:r>
          </w:p>
        </w:tc>
      </w:tr>
    </w:tbl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порядковый номер 44 изложить в следующей редакции: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А15-А19 Z20.1 R76.1 Y58.0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и поддерживающая фазы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Стрептомицин, порошок для приготовления раствора для внуримышечного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Канамицин, порошок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Амикацин, раствор для инъекций, порошок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Аминосалициловая кислота и ее производные, таблетка, гранулы, порошок дозированный для приготовления раствора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Капреомицин, порошок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Изониазид, таблетка, сироп,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Протионамид,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Этамбутол, раствор для инъекций,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Бедаквилин,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Деламанид,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 и Изониазид,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Рифампицин, Пиразинамид, Этамбутол и Изониазид,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J04BA01</w:t>
            </w:r>
          </w:p>
        </w:tc>
      </w:tr>
    </w:tbl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46-1, следующего содержания: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С47.3 С47.4 С47.5 С47.6 С47.8 С47.9 С48.0 С74.0 С74.1 С74.9 С76.0 С76.1 С76.2 С76.7 С76.8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Нейробластома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</w:tr>
    </w:tbl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5. Лекарственные средства, медицинские изделия и специализированные лечебные продукты в системе обязательного социального медицинского страхования на амбулаторном уровне для детей до 18 лет: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B18.2, К74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С, включая стадию цирроза печени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 и Ледипасвир,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J05AP51</w:t>
            </w:r>
          </w:p>
        </w:tc>
      </w:tr>
    </w:tbl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ДСМ-88 "Об определении перечня лекарственных средств и медицинских изделий, закупаемых у единого дистрибьютора" (зарегистрирован в Реестре государственной регистрации нормативных правовых актов под № 24078) следующие изменения и дополнения: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закупаемых у единого дистрибьютора, утвержденном приложением 1 к указанному приказу: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413, изложить в следующей редакции: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ингаляций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небула/контейнер</w:t>
            </w:r>
          </w:p>
        </w:tc>
      </w:tr>
    </w:tbl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1056 – 1098 следующего содержания: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Метрелептин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3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Метрелептин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5,8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Метрелептин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11,3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H01AA02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Тетракозактид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1 мг/мл 1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Дефлазакорт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6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Дефлазакорт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30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Колистин (Колистиметат)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ингаляций 1 000 000 ЕД (80 мг)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J04BA01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Понатиниб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15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Понатиниб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30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Понатиниб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45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Нусинерсен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интратекального введения 2,4 мг/мл 5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Голодирсен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50 мг/мл 2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Фенитоин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 100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N03AD01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Этосуксимид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Руфинамид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100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Руфинамид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200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Руфинамид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400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500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 500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Сультиам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50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Сультиам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200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Зонисамид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Зонисамид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50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Зонисамид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500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 250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 500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50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100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150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200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10 мг/мл 200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Перампанел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2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Перампанел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4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Перампанел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6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Перампанел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8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Перампанел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10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Перампанел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12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10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Диметилфумарат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 120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Диметилфумарат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 240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</w:tr>
    </w:tbl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сентября 2021 года № ҚР ДСМ-96 "Об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24253) следующие дополнения: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предельных ценах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международное непатентованное наименование лекарственного средства в рамках гарантированного объема бесплатной медицинской помощи и (или) в системе обязательного социального медицинского страхования, утвержденных приложением 1 к указанному приказу: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1434–1476 следующего содержания: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Дефлазакорт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6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Дефлазакорт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30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Голодирсен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50 мг/мл 2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1 430 150,40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Нусинерсен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интратекального введения 2,4 мг/мл 5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42 247 748,72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Метрелептин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3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229 875,85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Метрелептин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5,8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459 297,63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Метрелептин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11,3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918 146,13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Зонисамид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Зонисамид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50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Зонисамид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N03AD01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Этосуксимид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500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 500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10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Перампанел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2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Перампанел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4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Перампанел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6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1 263,49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Перампанел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8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Перампанел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10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1 549,75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Перампанел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12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1 549,75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500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 250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 500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2 807,21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H01AA02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Тетракозактид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1 мг/мл 1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177 944,52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Сультиам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50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Сультиам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200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50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100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150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200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10 мг/мл 200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12 736,15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Руфинамид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100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Руфинамид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200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Руфинамид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400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N03AB02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Фенитоин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 100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J04BA01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Диметилфумарат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 120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3 906,87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Диметилфумарат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 240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7 736,22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15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46 287,59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30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84 841,25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45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87 226,44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J01XB01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Колистин (Колистиметат)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ингаляций 1 000 000 ЕД (80 мг)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2 084,49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