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7df09" w14:textId="ad7df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приказ Министра финансов Республики Казахстан от 30 ноября 2021 года № 1252 "Об утверждении Правил проведения контроля, осуществляемого централизованной службой по контролю за закупками, за исключением централизованной службы по контролю за закупками Фонда национального благосостояния"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финансов Республики Казахстан от 12 августа 2022 года № 818. Зарегистрирован в Министерстве юстиции Республики Казахстан 16 августа 2022 года № 29137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30 ноября 2021 года № 1252 "Об утверждении Правил проведения контроля, осуществляемого централизованной службой по контролю за закупками, за исключением централизованной службы по контролю за закупками Фонда национального благосостояния" (зарегистрирован в Реестре государственной регистрации нормативных правовых актов под № 25489) следующие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контроля, осуществляемого централизованной службой по контролю за закупками, за исключением централизованной службы по контролю за закупками Фонда национального благосостояния (далее – Правила),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10-1 следующего содержания: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"10-1. Выявление нарушений в ходе проведения контроля осуществляется в соответствии с перечнем профилей рисков контроля, приведенным в приложении 1-1 к настоящим Правилам.";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12-1 следующего содержания: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"12-1. Элементы контроля и способы устранения нарушений, указанных в уведомлении, отражены в приложении 1-2 к настоящим Правилам.";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приложениями 1-1 и 1-2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законодательства государственных закупок и закупок квазигосударственного сектора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Заместитель Премьер-Министра -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финансов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Премьер-Министра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августа 2022 года № 818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1-1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Правилам проведения контроля,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осуществляемого централизованной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службой по контролю за закупками,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исключением централизованной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службы по контролю за закупками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Фонда национального благосостояния</w:t>
            </w:r>
          </w:p>
        </w:tc>
      </w:tr>
    </w:tbl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профилей рисков контроля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профиля риска контроля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выбора данных профиля риска контроля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профиля риска контроля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организатором, заказчиком в тендерной (аукционной) документации квалификационных требований и условий, не предусмотренных законодательством о закупках отдельных субъектов квазигосударственного сектора.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Опубликованные закупки способом тендера (аукциона);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Предметом закупок являются товары, работы,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Отражение организатором, заказчиком в тендерной (аукционной) документации квалификационных требований и условий в нарушение требований и условий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 22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Правил осуществления закупок отдельными субъектами квазигосударственного сектора, за исключением Фонда национального благосостояния и организаций Фонда национального благосостояния утвержденных приказом Министра финансов Республики Казахстан от 30 ноября 2021 года № 1253 (зарегистрирован в Реестре государственной регистрации нормативных правовых актов под № 25488) (далее – Правила осуществления закупок), а также принципов осуществления закупок.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Отражение организатором, заказчиком в тендерной (аукционной) документации квалификационных требований и условий, которые: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ограничивают и необоснованно усложняют участие потенциальных поставщиков в закупках;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непосредственно не вытекают из необходимости выполнения обязательств по договору о закупках товаров, работ,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влекут за собой ограничение количества потенциальных поставщиков, в том числе: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установление любых не измеряемых количественно и (или) не администрируемых требований к потенциальным поставщикам;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содержание указаний на товарные знаки, знаки обслуживания, фирменные наименования, патенты, полезные модели, промышленные образцы, наименование места происхождения товара и наименование производителя, а также иных характеристик, определяющих принадлежность приобретаемого товара, работы, услуги отдельному потенциальному поставщику;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нарушение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32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Правил осуществления закупок;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нарушение принципов осуществления закупок.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Утверждение организатором, заказчиком тендерной (аукционной) документации с нарушением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закупках отдельных субъектов квазигосударственного сектора" (далее – Закон)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осуществления закупок, при наличии соответствующих замечаний в протоколе предварительного обсуждения к проекту тендерной (аукционной) документации.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Закупки товаров, работ, услуг, проведенные способом тендера (аукциона), где сформирован протокол предварительного обсуждения.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Протокол предварительного обсуждения содержит замечания к проекту тендерной (аукционной)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 утвержденной тендерной (аукционной) документации установлены нарушения законодательства о закупках отдельных субъектов квазигосударственного сектора, которые указаны в протоколе предварительного обсуждения к проекту тендерной (аукционной) документации.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Нарушение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 69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Правил осуществления закупок.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разделение на лоты при проведении закупок способом тендера.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Опубликованные закупки товаров, работ, услуг, проведенные способом тендера;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Не разделение на лоты при осуществлении закупок товаров, работ и услуг в случаях, предусмотренных пунктом 6 Правил осуществления закупок.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Нарушение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Правил осуществления закупок.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решения с нарушениями прав и законных интересов потенциального поставщика, повлекшее его отклонение.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Закупки товаров, работ, услуг, способом тендера (аукциона), по которым оформлен протокол об итогах.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 соответствии с протоколом об итогах комиссией принято решение о признании тендерной (аукционной) заявки потенциального поставщика (поставщика), несоответствующей квалификационным требованиям и требованиям тендерной (аукционной) документации.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Нарушение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 123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Правил осуществления закупок.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решения о допуске потенциального поставщика с нарушением законодательства о закупках отдельных субъектов квазигосударственного сектора.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Закупки товаров, работ, услуг, способом тендера (аукциона), по которым оформлен протокол об итогах.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 соответствии с протоколом об итогах комиссией принято решение о признании тендерной (аукционной) заявки потенциального поставщика (поставщика), соответствующей квалификационным требованиям и требованиям тендерной (аукционной) документации.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Нарушение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 123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Правил осуществления закупок.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Неприменение или неправомерное применение условных скидок.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Закупки товаров, работ, услуг способом тендера, по которым оформлен протокол об итогах, при этом они признаны состоявшимися.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Обоснованность применения либо не применения тендерной комиссией к тендерному ценовому предложению потенциального поставщика относительного значения критериев, предусмотренных законодательством о закупках отдельных субъектов квазигосударственного сектора.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Нарушение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 127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Правил осуществления закупок.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указание в протоколе предварительного допуска подробных причин отклонения тендерных(аукционных) заявок.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Закупки товаров, работ, услуг, проведенные способом тендера (аукциона), где сформирован протокол предварительного допуска.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Сформированный и опубликованный протокол предварительного допуска не содержит: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перечень потенциальных поставщиков, не соответствующих квалификационным требованиям и требованиям тендерной (аукционной) документации, с подробным описанием причин их отклонения, в том числе с указанием сведений и документов, подтверждающих их несоответствие квалификационным требованиям и требованиям тендерной (аукционной) документации;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перечень документов, которые необходимо представить и привести в соответствие с квалификационными требованиями и требованиями тендерной (аукционной) документации потенциальному поставщику посредством веб-портала.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Нарушение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106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Правил осуществления закупок.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поставки товаров, выполнения работ, оказания услуг менее 15 (пятнадцати) календарных дней, а также менее срока, затрачиваемого на поставку товара, в том числе его изготовление (производство), доставку, выполнение работы, оказание услуги.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Закупки товаров, работ, услуг, проведенные способами, предусмотренными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Правил осуществления закупок.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Минимальный срок поставки товаров, выполнения работ, оказания услуг определен менее 15 (пятнадцати) календарных дней, а также менее срока, затрачиваемого на поставку товара, в том числе его изготовление (производство), доставку, выполнение работы, оказание услуги.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Нарушение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339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Правил осуществления закупок.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разделение на лоты при проведении закупок способом запроса ценовых предложений.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Закупки товаров, работ, услуг, проведенные способом запроса ценовых предложений.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Не разделение на лоты при осуществлении закупок товаров, работ и услуг в нарушение пункта 6 Правил осуществления закупок.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пункта 6 Правил осуществления закупок.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спецификация содержит указания на товарные знаки, полезные модели и другие характеристики при проведении закупок способом запроса ценовых предложений.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Закупки товаров, работ, услуг, проведенные способом запроса ценовых предложений.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 описании закупаемых товаров работ, услуг содержатся указания на товарные знаки, знаки обслуживания, фирменные наименования, патенты, полезные модели, промышленные образцы, наименование места происхождения товара и наименование производителя, а также иных характеристик, определяющих принадлежность приобретаемого товара, работы, услуги отдельному потенциальному поставщику.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Нарушение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250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Правил осуществления закупок.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Неправомерное применение способа закупок – способ из одного источника путем прямого заключения договора о закупках.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Проект договора о закупках путем прямого заключения, направлен заказчиком на подписание потенциальному поставщику.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Основание для заключения договора о закупках способом из одного источника путем прямого заключения не соответствует требованиям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287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Правил осуществления закупок.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Нарушение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287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Правил осуществления закупок.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Неправомерный выбор способа осуществления закупок товаров, входящих в перечень биржевых товаров.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Закупки товаров, проведенные способом через товарные биржи.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Наличие закупаемых товаров в перечне биржевых товаров, утвержденных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национальной экономики Республики Казахстан от 26 февраля 2015 года № 142 "Об утверждении биржевых товаров" (зарегистрирован в Реестре государственной регистрации нормативных правовых актов под № 10587).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Нарушение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 295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Правил осуществления закупок.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Неправомерное отклонение заявок потенциальных поставщиков по основаниям, которые не предоставляют им право на приведение своих заявок в соответствие.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Закупки товаров, работ, услуг, способом тендера (аукциона), по которым оформлен протокол предварительного допуска.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 соответствии с протоколом предварительного допуска, комиссией принято решение о признании тендерной (аукционной) заявки потенциального поставщика (поставщика), не соответствующей квалификационным требованиям и требованиям тендерной (аукционной) документации без представления права для приведения заявок на участие в тендере в соответствие.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Нарушение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102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Правил осуществления закупок.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организатором, заказчиком в тендерной (аукционной) документации квалификационных требований и условий, не предусмотренных законодательством о закупках отдельных субъектов квазигосударственного сектора, в случае изменений тендерной (аукционной) документации по итогам обсуждения либо в тендерной (аукционной) документации, когда вместо технической спецификации содержится проектно-сметная документация (перечень основных видов оборудования (механизмов, машин) и трудовых ресурсов).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Закупки товаров, работ, услуг, способом тендера (аукциона) по которым оформлен протокол предварительного обсуждения проекта тендерной (аукционной) документации.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Согласно протоколу предварительного обсуждения имеются замечания к проекту тендерной (аукционной)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Отражение организатором, заказчиком в тендерной (аукционной) документации квалификационных требований и условий в нарушение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 22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Правил осуществления закупок, а также принципов осуществления закупок, по итогам внесения изменений и (или) дополнений в проект тендерной (аукционной) документации.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Отражение организатором, заказчиком в тендерной (аукционной) документации квалификационных требований и условий, которые: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ограничивают и необоснованно усложняют участие потенциальных поставщиков в закупках;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непосредственно не вытекают из необходимости выполнения обязательств по договору о закупках товаров, работ,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влекут за собой ограничение количества потенциальных поставщиков, в том числе: - установления любых не измеряемых количественно и (или) не администрируемых требований к потенциальным поставщикам; - содержания указаний на товарные знаки, знаки обслуживания, фирменные наименования, патенты, полезные модели, промышленные образцы, наименование места происхождения товара и наименование производителя, а также иных характеристик, определяющих принадлежность приобретаемого товара, работы, услуги отдельному потенциальному поставщику;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нарушают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28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Правил осуществления закупок, а также принципов осуществления закупок.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Неправомерные требования в случае осуществления закупок способом запроса ценовых предложений.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Опубликованные закупки способом запроса ценовых предложений.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Предметом закупок являются товары, работы,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Отражение организатором, заказчиком квалификационных требований и условий в нарушение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 22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Правил осуществления закупок.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квалификационных требований в случае осуществления закупок способом запроса ценовых предложений.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Премьер-Министра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августа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1-2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Правилам проведения контроля,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осуществляемого централизованной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службой по контролю за закупками,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исключением централизованной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службы по контролю за закупками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Фонда национального благосостояния</w:t>
            </w:r>
          </w:p>
        </w:tc>
      </w:tr>
    </w:tbl>
    <w:bookmarkStart w:name="z55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Элементы контроля и способы устранения нарушений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Направления/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элементы контроля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системы управления рисками для отбора данных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устранения нарушений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Первое направление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Закупки способом тендера (аукциона).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Закупки товаров, работ, услуг, входящих в перечень товаров, работ, услуг по которым закупки осуществляются способом тендера.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договора о закупках путем прямого заключения, направленный заказчиком на подписание потенциальному поставщику, если имеются следующие условия (по отдельности):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1)сумма закупки превышает 2 (два) миллиона тенге;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2)имеется более одного пункта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годового плана закупок с одинаковыми наименованиями и кодами Единого номенклатурного справочника товаров, работ,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Закупки, по которым в централизованную службу по контролю за закупками поступили жалобы.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Запланированные закупки способом через товарные биржи.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 № 1 Установление организатором, заказчиком в тендерной (аукционной) документации квалификационных требований и условий, в нарушение законодательства Республики Казахстан о закупках отдельных субъектов квазигосударственного сектора.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Вариант 1. Внесение изменений в тендерную (аукционную) документацию *.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Вариант 2. Отмена соответствующего решения организатора, заказчика об утверждении тендерной (аукционной) документации в случае, если предварительное обсуждение проекта тендерной (аукционной) документации не осуществляется*.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 № 3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разделение на лоты при проведении закупок способом тендера.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Отмена закупки до заключения договора о закупках.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Профиль № 8 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поставки товаров, выполнения работ, оказания услуг менее 15 (пятнадцати) календарных дней, а также менее срока, затрачиваемого на поставку товара, в том числе его изготовление (производство), доставку, выполнение работы, оказание услуги.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Отмена закупки до заключения договора о закупках.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Профиль № 11 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Неправомерное применение способа закупок – способ из одного источника путем прямого заключения договора о закупках.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Отзыв проекта договора закупок с внесением изменений в годовой план закупок в соответствии с уведомлением.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 № 12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Неправомерный выбор способа осуществления закупок товаров, входящих в перечень биржевых товаров.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годовой план закупок в соответствии с уведомлением*.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Второе направление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Закупки способом тендера (аукциона)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 № 2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Утверждение организатором, заказчиком тендерной (аукционной) документации в нарушение законодательства Республики Казахстан о закупках отдельных субъектов квазигосударственного сектора, при наличии соответствующих замечаний в протоколе предварительного обсуждения к проекту тендерной (аукционной) документации.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Отмена закупки до заключения договора о закупках.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 № 14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организатором (заказчиком) в тендерной (аукционной) документации квалификационных требований и условий, не предусмотренных законодательством Республики Казахстан о закупках отдельных субъектов квазигосударственного сектора, в случае изменений тендерной (аукционной) документации по итогам обсуждения либо в тендерной (аукционной) документации, когда вместо технической спецификации содержится проектно-сметная документация (перечень основных видов оборудования (механизмов, машин) и трудовых ресурсов).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Отмена закупки до заключения договора о закупках.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Третье направление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Закупки способом тендера (аукциона), сумма которых превышает 300 (триста) миллионов тенге, и (или) закупки способом тендера (аукциона), по которым поступили жалобы потенциальных поставщиков, подавших заявку на участие в соответствующем тендере (аукционе)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 № 4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решения с нарушением прав и законных интересов потенциального поставщика, повлекшее его отклонение.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Приведение протокола предварительного допуска в соответствие с уведомлением*.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 № 5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решения о допуске потенциального поставщика с нарушением законодательства Республики Казахстан о закупках отдельных субъектов квазигосударственного сектора.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Приведение протокола предварительного допуска в соответствие с уведомлением*.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Профиль № 7 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указание в протоколе предварительного допуска подробных причин отклонения тендерных (аукционных) заявок.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Вариант 1. Приведение протокола предварительного допуска в соответствие с уведомлением*.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Вариант 2. Отмена соответствующего решения организатора (заказчика) об утверждении тендерной (аукционной) документации в случае, если предварительное обсуждение проекта тендерной (аукционной) документации не осуществляется*.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 № 13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Неправомерное отклонение заявок потенциальных поставщиков по основаниям, которые не предоставляют им право на приведение своих заявок в соответствие.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Вариант 1. Приведение протокола предварительного допуска в соответствие с уведомлением*.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Вариант 2. Отмена соответствующего решения организатора, заказчика в случае оформления организатором, заказчиком закупок протокола об итогах*.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Четвертое направление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Закупки способом тендера (аукциона), сумма которых превышает 300 (триста) миллионов тенге, и (или) закупки способом тендера (аукциона), по которым поступили жалобы в сроки, установленные статьей 16 Закона Республики Казахстан "О закупках отдельных субъектов квазигосударственного сектора".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Профиль № 4 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решения с нарушением прав и законных интересов потенциального поставщика, повлекшее его отклонение.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Отмена закупки до заключения договора о закупках.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 № 5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решения о допуске потенциального поставщика с нарушением законодательства Республики Казахстан о закупках отдельных субъектов квазигосударственного сектора.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Отмена закупки до заключения договора о закупках.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 № 6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Неприменение или неправомерное применение условных скидок.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Приведение протокола итогов в соответствие с уведомлением*.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закупок способом запроса ценовых предложений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Закупки способом запроса ценовых предложений, сумма лота которых превышает 2 (два) миллиона тенге, и (или) закупки, по которым в централизованную службу по контролю за закупками поступили жалобы.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Профиль № 9 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разделение на лоты при проведении закупок способом запроса ценовых предложений.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Отмена закупки до заключения договора о закупках.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 № 10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спецификация содержит указания на товарные знаки, полезные модели и другие характеристики при проведении закупок способом запроса ценовых предложений.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Отмена закупки до заключения договора о закупках.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Профиль № 15 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Неправомерные требования в случае осуществления закупок способом запроса ценовых предложений.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Отмена закупки до заключения договора о закупках.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закупок способами из одного источника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договора о закупках путем прямого заключения, направленный заказчиком на подписание потенциальному поставщику, если имеются следующие условия (по отдельности):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сумма закупки превышает 2 (два) миллиона тенге; 2) имеется более одного пункта годового плана закупок с одинаковыми наименованиями и кодами Единого номенклатурного справочника товаров, работ,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Запланированные закупки способом через товарные биржи.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 № 11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Неправомерное применение способа закупок – способ из одного источника путем прямого заключения договора о закупках.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Отзыв проекта договора о закупках с внесением изменений в годовой план закупок в соответствии с уведомлением*.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 № 12 Неправомерный выбор способа осуществления закупок товаров, входящих в перечень биржевых товаров.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годовой план закупок в соответствии с уведомлением*.</w:t>
            </w:r>
          </w:p>
        </w:tc>
      </w:tr>
    </w:tbl>
    <w:bookmarkStart w:name="z8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52"/>
    <w:bookmarkStart w:name="z8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*При заключении договора о закупках после вручения уведомления, нарушение устраняется путем расторжения такого договора (с отменой итогов).</w:t>
      </w:r>
    </w:p>
    <w:bookmarkEnd w:id="5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