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7ea" w14:textId="7e9f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августа 2022 года № ҚР ДСМ-76. Зарегистрирован в Министерстве юстиции Республики Казахстан 11 августа 2022 года № 29086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п. 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6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помощь, утвержденных приложением 1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прикрепления физических лиц к организациям здравоохранения, оказывающим первичную медико-санитарную помощь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(далее – Кодекс)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прикрепления физических лиц к организациям здравоохранения, оказывающим первичную медико-санитарную помощь (далее – ПМСП).";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физическим лицам государственную услугу при самостоятельном обращении или через веб-портал "Электронного правительства" (далее – ПЭП).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с инвалидностью с детства, а также опекуны или попечители, патронатные воспитатели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 (законные представители);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осужденные, отбывающие наказание по приговору суда в местах лишения свободы, отбывающие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"Регистр прикрепленного населения", созданной приказом первого руководителя местного органа государственного управления здравоохранением областей, городов республиканского значения и столицы;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студенты, а также обучающиеся в медресе, при наличии официального обращения ректора высшего учебного заведения в ПМСП и протокол комиссии между учебным заведением и ПМСП;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 срочной службы;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родившиеся в иностранных государствах;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опекаемые домов малютки, сирот, престарелых и другие;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оформляющие прикрепление по доверенности;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оформляющие прикрепление по договору ДМС при наличии договора.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организацию ПМСП, специалисты организации ПМСП оформляют запрос на прикрепление в информационную систему "Регистр прикрепленного населения".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сдачи документов в течение 1 (одного) рабочего дня. Запрос на оказание государственной услуги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принимается за 2 (два) часа до окончания работы организации ПМСП (до 18.00 часов в рабочие дни).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ПЭП оказывается в день обращения на ПЭП.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услуг, с целью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ҚР ДСМ-76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ҚР ДСМ-194/2020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непосредственно через организацию первичной медико-санитарной помощи (далее – ПМСП);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ПЭП – 1 (один) рабочий день;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пациента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прикреплении в форме электронного документа, подписанной электронной цифровой подписью (далее – ЭЦП) организации ПМСП;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пенсионеры – пенсионное удостоверение;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– пенсионное удостоверение либо выписка из акта освидетельствования медико-социальной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законные представители ребенка с инвалидностью с детства,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документ, подтверждающий опекунство и попечительство;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осужденные, отбывающие наказание по приговору суда в местах лишения свободы, отбывающие в колониях (по месту отбывания) - протокол комиссии по рассмотрению вопросов регистрации прикрепления (открепления) населения к ПМСП в ИС "РПН", созданной приказом первого руководителя Государственных учреждений "Управление здравоохранение"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военнослужащие срочной службы – выписка из приказа командира воинской части (начальника учреждения) о зачислении военнослужащих срочной службы в списки личного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дети, родившиеся в иностранных государствах – документ, подтверждающий рождение в иностранном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опекаемые домов малютки, сирот, престарелых и другие - решение местных исполнительных органов государственного управления здравоохранения областей, городов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оформляющие прикрепление по доверенности, в том числе по договору добровольного медицинского страхования при наличии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ПЭП: 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свободном выборе организации ПМСП;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законное представительство, в случае прикрепления детей и вышеуказанных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 Услугополучатель имеет возможность получения государственной услуги в электронной форме через портал при условии наличия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