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7c09" w14:textId="f437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4 августа 2022 года № 302. Зарегистрирован в Министерстве юстиции Республики Казахстан 6 августа 2022 года № 29036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 (зарегистрирован в Реестре государственной регистрации нормативных правовых актов под № 20296) следующее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дубликата свидетельства отечественного теле-, радиоканала",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Рассмотрение жалобы на решение, действия (бездействия) услугодателя по вопросам оказания государственной услуги, производится должностным лицом, вышестоящим уполномоченным органом в области телерадиовещания,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распространению теле-, радиоканалов",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Рассмотрение жалобы на решение, действия (бездействия) услугодателя по вопросам оказания государственной услуги, производится должностным лицом, вышестоящим уполномоченным органом в области телерадиовещания,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Рассмотрение жалобы на решение, действия (бездействия) услугодателя по вопросам оказания государственной услуги, производится должностным лицом, вышестоящим уполномоченным органом в области телерадиовещания,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или переучет периодических печатных изданий, информационных агентств и сетевых изданий",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Рассмотрение жалобы на решение, действия (бездействия) услугодателя по вопросам оказания государственной услуги, производится должностным лицом, вышестоящим уполномоченным органом, осуществляющим государственное регулирование в области информации,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2022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(наименование государственной услуги) "Постановка на учет, переучет, выдача дубликата свидетельства отечественного теле-, радиоканала"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учет, переучет отечественного теле-, радиоканала (далее – свидетельство), дубликат свидетельства,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 (далее – услугополучатель).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регистрационного сбора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бюджет" (Налоговый кодекс)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свидетельства о постановке на учет теле-, радиоканала: для услугополучателей, создающих теле-, радиоканал детской и научной тематики – два месячных расчетных показателя, действующего на дату оплаты сбора; для услугополучателей, создающих теле-, радиоканал иной тематики – пять месячных расчетных показателя, действующего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выдачу дубликата свидетельства о постановке на учет теле-, радиоканала: для услугополучателей, создающих теле-, радиоканал детской и научной тематики – одна целая шесть десятых месячных расчетных показателя, действующего на дату оплаты сбора; для услугополучателей, создающих теле-, радиоканал иной тематики – четыре месячных расчетных показателя, действующего на дату оплаты сбора. Переучет теле-, радиоканала осуществляется бесплатно.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- с понедельника по пятницу включительно по времени города Нур-Султан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статьи 5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постановки на учет отечественного теле-, радиоканала услугополучатель представляет: заявление (запрос) в форме электронного документа, подписанный электронной цифровой подписью (далее – ЭЦП) услугополучателя, форма сведений согласно приложению 5 к настоящим Правилам;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переучета отечественного теле-, радиоканала услугополучатель представляет на портал: заявление (запрос) в форме электронного документа, подписанный ЭЦП услугополучателя; 3) для получения дубликата свидетельства о постановке на учет отечественного теле-, радиоканала (если ранее выданное свидетельства о постановке на учет отечественного теле-, радиоканала было оформлено в бумажной форме) услугополучатель представляет: заявление (запрос) в форме электронного документа, подписанный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 ранее выдано свидетельство о постановке на учет теле-, радиоканала с тем же названием и распространением на той же территории либо сходным до степени его смешения с названием ранее созданного теле-, радиоканала;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содержание заявления и формы сведений не соответствует требованиям настоящего стандарта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уплачен сбор за постановку на учет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заявлении о переучете теле-, радиоканала ввиду смены собственника не указаны номер и дата договора о передаче прав собственности на теле-, радиоканал другому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или заявлен теле-, радиоканал, дублирующий название и тематическую направленность, а также в случае подачи заявления собственником или главным редактором (редактором) теле-, радиоканала, выпуск которых был прекращен решением суда, в течение 3 (трех)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2022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 радиоканалов"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1" w:id="45"/>
      <w:r>
        <w:rPr>
          <w:rFonts w:ascii="Times New Roman"/>
          <w:b w:val="false"/>
          <w:i w:val="false"/>
          <w:color w:val="000000"/>
          <w:sz w:val="28"/>
        </w:rPr>
        <w:t>
      Формы сведений о соответствии квалификационным требованиям для осуществления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по распространению теле-, радиоканалов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Количество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инженерно-технических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стаж работы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 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более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специалиста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специалиста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специалиста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диплома о высшем образовании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высшего учебного заведения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46"/>
      <w:r>
        <w:rPr>
          <w:rFonts w:ascii="Times New Roman"/>
          <w:b w:val="false"/>
          <w:i w:val="false"/>
          <w:color w:val="000000"/>
          <w:sz w:val="28"/>
        </w:rPr>
        <w:t>
      2. Обязательства по обеспечению: технического качества передачи теле-,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радиоканалов в соответствии с действующими стандартами в сфере телерадиовещания: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да/нет;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оповещения населения в случае чрезвычайных ситуаций: да/нет.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Технические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создаваемой сети: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эфирное/кабельное/спутниковое/ по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территория охвата вещанием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тип сети___________________________________________________________;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стандарта________________________________________________;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стандарта______________________________________________________;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список распространяемых теле-, радиоканалов__________________________;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по этапам развития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краткая характеристика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система условного доступа, в случае использования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принципы организации системы управления и эксплуатации сети__________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емкость сети и/или количество подписчиков, в том числе по этапам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 МГц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подписчиков_______________________________________________;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взаимодействие с другими сетями телерадиовещания и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___________________(в том числе прием сигнала телеканалов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других операторов телевещания);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(наименование юридического и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лица)___________________________________;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способ организации межстанционных соединений с указанием конкретных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собственным техническим средствам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арендованным каналам других сетей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(наименование юридического и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способ организации выхода сети заявителя на сети других операторов: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(наименование юридического и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лица)_______________;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наименование оборудования на которое необходимо получить частотные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присвоения (для эфирной/кабельной/ спутниковой сетей)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источник и способ доставки распространяемых телерадиоканалов на головную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станцию: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студии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используемой сети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13) наличие санитарного паспорта оборудования с частотным присвоением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случае распространения теле-, радиоканалов с использованием радиочастотного спектра):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выдачи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органа, выдавшего паспорт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паспорта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14) искусственные спутники земли (в случае использования каналов сутниковой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связи) (для эфирной/кабельной/спутниковой сетей):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принадлежность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расположения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зона обслуживания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занимаемая полоса частот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скорость канала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энергетическая характеристика спутниковой системы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Предварительные договора на ретрансляцию теле-, радиоканалов с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радиокомпаниями-правообладателями (для многопрограммного вещания):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(наименование юридического 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каналов указанных в договоре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Наличие помещения и площади для размещения и эксплуатации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арендованного помещения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 арендованного помещения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аренды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аренды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аренды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Наличие помещения и площади для административно-управленческого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арендованного помещения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 арендованного помещения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аренды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аренды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аренды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Наличие помещения и площади для обслуживания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арендованного помещения_______________________________________;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 арендованного помещения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аренды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аренды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аренды 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2022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(наименование государственной услуги) "Выдача лицензии для занятия деятельностью по распространению теле-, радиоканалов"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13 (тринадцать)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для занятия деятельностью по распространению теле-, радиоканалов (далее – лицензия),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Ставки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бюджет" (Налоговый кодекс) составляют: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право занятия видом деятельности по распространению теле-, радиоканалов составляет 6 (шесть) месячных расчетных показателя;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- с понедельника по пятницу включительно по времени города Нур-Султан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(запрос) в форме электронного документа, удостоверенного ЭЦП услугополучателя;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сведений, указанную в приложении 3 к настоящим Правилам; электронную копию схемы организации оповещения населения в случае чрезвычайных ситуаций (составленная 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схемы организации сети телерадиовещания (составленная 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трансмиссионного плана, используемого в сети приемо-передающих спутниковых станций, представленных спутниковым оператором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перечня применяемых средств измерений и испытательного оборудования с указанием метрологических характеристик;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сертификатов, подтверждающих поверку или метрологическую аттестацию средств измерений и испытательного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(в течение 30 (тридцати) календарных дней с момента замены документов в случаях изменения: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вида и (или) подвида деятельности; фамилии, имени, отчества (при его наличии)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предпринимателя, изменении его наименования и адреса; юридического лица в форме слияния, присоединения, выделения или преобразования; наименования и (или) юридического адреса юридического лица):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(запрос) о переоформлении лицензии в форме электронного документа, удостоверенного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деятельности, запрещенной законами Республики Казахстан для данной категории субъектов;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оплачен лицензионный сбор на право занятия деятельностью по распространению теле-, радиоканалов;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вступивший в законную силу решение (приговор) суда, запрещающий ему заниматься деятельностью по распространению теле-, радиоканалов;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судом на основании представления судебного исполнителя временно запрещено получателю государственной услуги получать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как в правилах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20 января 2015 года № 29, зарегистрированному в Министерстве юстиции Республики Казахстан 2 марта 2015 года № 10357 "Об утверждении квалификационных требований, предъявляемых при лицензировании деятельности в области телерадиовещания и перечня документов, подтверждающих соответствие им".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2022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теле-, радиоканала,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распространяемого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(наименование государственной услуги) "Постановка на учет, переучет, выдача дубликата свидетельства иностранного теле-, радиоканала, распространяемого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15 (пятнадцать) календарных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– свидетельство о постановке на учет, переучет иностранного теле-, радиоканала, распространяемого на территории Республики Казахстан, (далее – Свидетельство) дубликат свидетельства либо мотивированный ответ об отказе в предоставлении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Ставки регистрационного сбора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бюджет" (Налоговый кодекс) составляют: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свидетельства о постановке на учет теле-, радиоканала: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теле-, радиоканал детской и научной тематики – два месячных расчетных показателя, действующих на дату оплаты сбора; для услугополучателей, создающих теле-, радиоканал иной тематики – пять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выдачу дубликата свидетельства о постановке на учет теле-, радиоканала: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теле-, радиоканал детской и научной тематики – одна целая шесть десятых месячных расчетных показателя, действующих на дату оплаты сбора; для услугополучателей, создающих теле-, радиоканал иной тематики – четыре месячных расчетных показателя, действующих на дату оплаты сбора. Переучет теле-, радиоканала осуществляется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по времени города Нур-Султан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 с прикреплением сетки вещания теле-, радиоканала (на последующий месяц), подписанный ЭЦП услугополучателя;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электронную копию документа удостоверяющую личность иностранного физического лица – собственника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право на занятие предпринимательской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переучета: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подписанный электронной цифровой подписью (далее -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электронную копию документа удостоверяющую личность иностранного физического лица – собственника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право на занятие предпринимательской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дубликата: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подписанный электронной цифровой подписью (далее -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электронную копию документа удостоверяющую личность иностранного физического лица-собственника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право на занятие предпринимательской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предоставляемые на иностранном языке, подлежат переводу на казахский и (или) русский языки и нотариально заверяются.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заявления не соответствует требованиям настоящего стандарта государственной услуги;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уплачен сбор за постановку на учет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характера, а также информацию, пропагандирующую суицид;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 результатам религиоведческой экспертизы имеется отрицательное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отсутствует справка о государственной регистрации (перерегистрации) юридического лица или учетной регистрации (перерегистрации) филиала (представительства);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2022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 и сетевых изданий"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(наименование государственной услуги) "Постановка на учет или переучет периодических печатных изданий, информационных агентств и сетевых изданий"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 или переучет периодических печатных изданий, информационных агентств и сетевых изданий (далее – свидетельство)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 (далее – услугополучатель). Ставки регистрационного сбора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553 Кодекса Республики Казахстан "О налогах и других обязательных платежах в бюджет" (Налоговый кодекс) составляют: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свидетельства о постановке на учет периодического печатного издания, информационного агентства и сетевого издания: для услугополучателей, создающих периодическое печатное издание, информационное агентство и сетевое издание детской и научной тематики – два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периодическое печатное издание, информационное агентство и сетевое издание иной тематики – пять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выдачу дубликата свидетельства о постановке на учет периодического печатного издания, информационного агентства и сетевого издания: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периодическое печатное издание, информационное агентство и сетевое издание детской и научной тематики – одна целая шесть десятых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услугополучателей, создающих периодическое печатное издание, информационное агентство и сетевое издание иной тематики – четыре месячных расчетных показателя, действующих на дату оплаты сбора. Переучет периодического печатного издания, информационного агентства и сетевого издания осуществляется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- с понедельника по пятницу включительно по времени города Нур-Султан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www.qogam.gov.kz, в разделе "Государственные услуги".государственной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www.qogam.gov.kz,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постановки на учет периодических печатных изданий, информационных агентств и сетевых изданий услугополучатель представляет: запрос в форме электронного документа, подписанный ЭЦП услугополучателя (согласно приложению 1 к настоящему стандарту государственной услуги);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переучета периодического печатного издания, информационного агентства и сетевого издания (в связи со сменой собственника, либо изменением организационно-правовой формы, наименования, названия периодического печатного издания и информационного агентства, основной тематической направленности и периодичности выпуска, а также территории распространения) услугополучатель представляет: запрос в форме электронного документа, подписанный ЭЦП услугополучателя (согласно приложению 2 к настоящему стандарту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выписки из договора, подтверждающая передачу прав собственности на периодическое печатное издание, информационное агентство и сетевое издание другому лицу.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 ранее выданное свидетельство о постановке на учет периодическому печатному изданию, информационному агентству или сетевому изданию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издания, информационного агентства или сетевого издания;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содержание заявления не соответствует требованиям настоящего стандарта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оплачен сбор за постановку на учет периодического печатного издания, информационного агентства или сетевого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заявлении о переучете периодического печатного издания, информационного агентства или сетевого издания ввиду смены собственника не указаны номер и дата договора, подтверждающего передачу прав собственности на периодическое печатное издание или информационное агентство другому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постановке на учет заявлены периодическое печатное издание, информационное агентство или сетевое издание с тем же названием (частью названия) и той же тематической направленностью, выпуск которых ранее прекращен судом, или заявлены периодическое печатное издание, информационное агентство или сетевое издание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издания, информационного агентства или сетевого издания, выпуск которых был прекращен решением суда, в течение трех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www.qogam.gov.kz,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