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d8806" w14:textId="86d88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международных олимпиад по общеобразовательным предметам, по которым победители, призеры и педагоги, подготовившие их, победители международных конкурсов научных проектов, педагоги, подготовившие их, поощряются единовременным вознаграждением за счет бюджетных средств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просвещения Республики Казахстан от 20 июля 2022 года № 333. Зарегистрирован в Министерстве юстиции Республики Казахстан 28 июля 2022 года № 28915.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Порядок введения в действие см. п.4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Заголовок приказа – в редакции приказа и.о. Министра просвещения РК от 15.01.2026 </w:t>
      </w:r>
      <w:r>
        <w:rPr>
          <w:rFonts w:ascii="Times New Roman"/>
          <w:b w:val="false"/>
          <w:i w:val="false"/>
          <w:color w:val="000000"/>
          <w:sz w:val="28"/>
        </w:rPr>
        <w:t>№ 16-НҚ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04.02.2026).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"Об образовании"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просвещения РК от 30.04.2025 </w:t>
      </w:r>
      <w:r>
        <w:rPr>
          <w:rFonts w:ascii="Times New Roman"/>
          <w:b w:val="false"/>
          <w:i w:val="false"/>
          <w:color w:val="000000"/>
          <w:sz w:val="28"/>
        </w:rPr>
        <w:t>№ 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международных олимпиад по общеобразовательным предметам, по которым победители, призеры и педагоги, подготовившие их, победители международных конкурсов научных проектов, педагоги, подготовившие их, поощряются единовременным вознаграждением за счет бюджетных средств.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приказа и.о. Министра просвещения РК от 15.01.2026 </w:t>
      </w:r>
      <w:r>
        <w:rPr>
          <w:rFonts w:ascii="Times New Roman"/>
          <w:b w:val="false"/>
          <w:i w:val="false"/>
          <w:color w:val="000000"/>
          <w:sz w:val="28"/>
        </w:rPr>
        <w:t>№ 16-НҚ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04.02.2026).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дошкольного и среднего образования Министерства просвещения Республики Казахстан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просвещения Республики Казахстан после его официального опубликования;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течение десяти рабочих дней после государственной регистрации настоящего приказа представление в Юридической департамент Министерства просвещения Республики Казахстан сведений об исполнении мероприятий, предусмотренных подпунктами 1) и 2) настоящего пункта. 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курирующего вице-министра просвещения Республики Казахстан. 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Аймагамбетов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4" w:id="8"/>
      <w:r>
        <w:rPr>
          <w:rFonts w:ascii="Times New Roman"/>
          <w:b w:val="false"/>
          <w:i w:val="false"/>
          <w:color w:val="000000"/>
          <w:sz w:val="28"/>
        </w:rPr>
        <w:t>
      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Вице-министр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________________Д. Жаналинов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"____" ____________ 2022 года</w:t>
      </w:r>
    </w:p>
    <w:p>
      <w:pPr>
        <w:spacing w:after="0"/>
        <w:ind w:left="0"/>
        <w:jc w:val="both"/>
      </w:pPr>
      <w:bookmarkStart w:name="z15" w:id="9"/>
      <w:r>
        <w:rPr>
          <w:rFonts w:ascii="Times New Roman"/>
          <w:b w:val="false"/>
          <w:i w:val="false"/>
          <w:color w:val="000000"/>
          <w:sz w:val="28"/>
        </w:rPr>
        <w:t>
      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Вице-министр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________________Б. Омарбеков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"____" ____________ 2022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просвещения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июля 2022 года № 333</w:t>
            </w:r>
          </w:p>
        </w:tc>
      </w:tr>
    </w:tbl>
    <w:bookmarkStart w:name="z1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международных олимпиад по общеобразовательным предметам, по которым победители, призеры и педагоги, подготовившие их, победители международных конкурсов научных проектов, педагоги, подготовившие их, поощряются единовременным вознаграждением за счет бюджетных средств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Перечень – в редакции приказа и.о. Министра просвещения РК от 15.01.2026 </w:t>
      </w:r>
      <w:r>
        <w:rPr>
          <w:rFonts w:ascii="Times New Roman"/>
          <w:b w:val="false"/>
          <w:i w:val="false"/>
          <w:color w:val="ff0000"/>
          <w:sz w:val="28"/>
        </w:rPr>
        <w:t>№ 16-НҚ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04.02.2026).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мероприятий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Международные олимпиады по общеобразовательным предметам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Международная олимпиада по математике (International Mathematical Olympiad (Интернейшэнал Математикал Олимпиад)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Международная олимпиада по физике (International Physic Olympiad) (Интернейшэнал Физик Олимпиад)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Международная олимпиада по химии (International Chemistry Olympiad (Интернейшэнал Кэмистри Олимпиад)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Международная олимпиада по биологии (International Biology Olympiad) (Интернейшэнал Байолоджи Олимпиад)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Международная олимпиада по географии (International Geography Olympiad (Интернейшэнал Джиографи Олимпиад)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Международная олимпиада по информатике (International Olympiad in Informatic (Интернейшэнал Олимпиад Ин Информатик)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Международная олимпиада по лингвистике (International Linguistic Olympiad (Интернейшэнал Лингуистик Олимпиад)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Международный конкурс научных проектов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Международный конкурс Regeneron International Science and Engineering Fair (Редженерон Интернешнл энд Сайенс Фэйр)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