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ac18" w14:textId="628a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кадров с высшим образованием на 2022-2023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20 июля 2022 года № 4. Зарегистрирован в Министерстве юстиции Республики Казахстан 25 июля 2022 года № 28883.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2021 - 2022, 2022 - 2023, 2023 - 2024 учебные годы"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2022 - 2023 учебный год по группам образовательных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2022 - 2023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2022 - 2023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густонаселенных и западных регионов на 2022 - 2023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молодежи в ведущих высших учебных заведениях западных регионов и на обучение студентов в организациях высшего и послевузовского образования, находящихся в доверительном управлении на 2022 - 2023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 и высшего образования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образования, в которых размещается государственный образовательный заказ на подготовку кадров с высшим образованием на 2022 - 2023 учебный год по группам образовательных программ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"Некоммерческое акционерное общество "Павлодарский педагогический университет""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"Некоммерческое акционерное общество "Павлодарский педагогический университет""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"Некоммерческое акционерное общество "Павлодарский педагогический университет""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B019 - Подготовка социальных педагогов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B021 - Исполнительское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B027 -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B031 -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B032 - Философия и этика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B033 -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B034 -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B134 – 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B035 - Тюркология и востоковедение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B036 - Переводческое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B037 - Филология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B038 -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B039 - Культурология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B040 - Политология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B041 -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B042 - Журналистика и репортерское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B044 - Менеджмент и управление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"Кокшетауский университет им. Абая Мырзахметова"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"Esil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B045 - Аудит и налогообложение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"Кокшетауский университет им. Абая Мырзахметова""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B046 - Финансы, экономика,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"Кокшетауский университет им. Абая Мырзахметова""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B047 - Маркетинг и реклама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B048 - Трудовые навыки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B049 - Право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B051 - 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"Кокшетауский университет им. Абая Мырзахметова""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B052 - Наука о земле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B053 -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B054 -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B056 -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B059 - Коммуникации и 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B061 - 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B062 -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B065 - 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B067 -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С.Д.Асфендиярова"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B073 -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B077 -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B078 -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B079 -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B080 - Рыбное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B083 -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B090 - Социальная работа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B091 -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"Кокшетауский университет им. Абая Мырзахметова""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B092 -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"Учреждение "Кокшетауский университет им. Абая Мырзахметова""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B094 - Санитарно-профилактические мероприятия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высшее профессиональное образовательное учреждение "Западно-Казахстанский инновационно-технологический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B095 -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B140 - Международные отношения и дипломатия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B167 - Летная эксплуатация летательных аппаратов и двигателей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B165 - Магистральные сети и инфраструктура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B166 - Транспортные сооружения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B183 - Агроинженерия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агротехнический университет имени С.Сейфуллина"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Сокращенная форма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B001 - Педагогика и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B002 - Дошкольное обучение и воспитание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B003 - Педагогика и методика начального обучения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B005 - Подготовка учителей физической культуры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B006 - Подготовка учителей музыки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B009 - Подготовка учителей математики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B010 - Подготовка учителей физики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B011 - Подготовка учителей информатики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B012 - Подготовка учителей химии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B013 - Подготовка учителей биологии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B014 - Подготовка учителей географии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B015 - Подготовка учителей по гуманитарным предметам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B016 - Подготовка учителей казахского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B017 - Подготовка учителей русского языка и литературы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B018 - Подготовка учителей иностранного языка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"Аlikhan Bokeikhan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B020 - Специальная педагогика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B027 - Театральное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B028 - Хореография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B029 -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B030 -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B031 - Мода, дизайн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"Евразийский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технологии и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B033 - Религия и теология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"Египетский университет Исламской культуры "Нур-Мубарак"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B034 - История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B134 – Археология и этнология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B036 - Переводческое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высшего образования "Евразийский гуманитарный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B038 - Социология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B041 - Психология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B043 -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B050 - Биологические и смежные науки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B051 - Окружающая среда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B052 - Наука о земле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B053 - Химия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B054 - Физика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B055 - Математика и статистика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B056 - Механика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B057 -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B058 - Информационная безопасность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B060 -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B061 - Материаловедение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B062 -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B063 - Электротехника и автоматизация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B064 -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B065 - Автотранспортные средства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B066 - Морской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B067 – Воздушный транспорт и технологии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B068 -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B069 - Производство материалов (стекло, бумага, пластик, дерево)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B070 - Текстиль: одежда, обувь и кожаные изделия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B071 -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B072 - Технология фармацевтического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B073 - Архитектура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B074 - Градостроительство,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B075 - Кадастр и землеустройство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B076 - Стандартизация, сертификация и метрология (по отраслям)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B077 - Растениеводство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"Казахстанский инженерно-технологический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B078 - Животноводство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B079 - Лесное хозяйство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B082 - Водные ресурсы и водопользования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B083 - Ветеринария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B091 - Туризм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B092 - Досуг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B093 - Ресторанное дело и гостиничный бизнес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"Казахская академия спорта и туризма"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B095 - Транспортные услуги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 имени Абылкаса Сагинова"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"Костанайская инженерно-экономический университет им. М.Дулатова"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"Казахская автомобильно-дорожный институт имени Л.Б. Гончарова"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B162 - Теплоэнергетика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B171 - Металлургия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"Жезказганский университет имени О.А. Байконурова"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B271 - Нефтегазовое дело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организаций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аграрно-технический университет имени Жангир хана"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университет имени М.Ауэзова"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по педагогическим группам образовательных программ на 2022 - 2023 учебный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"Актюбинский региональный университет имени К. Жубанова"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"Каспийский университет технологий и инжиниринга имени Ш. Есенова"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6В018 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Подготовка специалистов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по специальной педагогике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"Таразский региональный университет имени М.Х.Дулати"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"Атырауский университет имени Халела Досмухамедова"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"Западно–Казахстанский университет имени Махамбета Утемисова"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"Кызылординский университет имени Коркыт Ата"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государственный педагогический университет"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ответственности "Академия физической культуры и массового спорта"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4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на обучение граждан Республики Казахстан из числа сельской молодежи, переселяющихся в регионы, определенные Правительством Республики Казахстан на 2022 - 2023 учебный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науки и высшего образования РК от 28.03.2023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и классификация направлений подготовки</w:t>
            </w:r>
          </w:p>
          <w:bookmarkEnd w:id="1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группы образовательных программ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 образовательных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"Павлодарский педагогический университет"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"Университет имени Шакарима города Семей"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Учреждение образования "Alikhan Bokeikhan University"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6В011 Педагогика и психология</w:t>
            </w:r>
          </w:p>
          <w:bookmarkEnd w:id="1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6В012 Педагогика дошкольного воспитания и обучения</w:t>
            </w:r>
          </w:p>
          <w:bookmarkEnd w:id="1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6В013 Подготовка учителей без предметной специализации</w:t>
            </w:r>
          </w:p>
          <w:bookmarkEnd w:id="2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6В015 Подготовка учителей по естественнонаучным предметам</w:t>
            </w:r>
          </w:p>
          <w:bookmarkEnd w:id="2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6В016 Подготовка учителей по гуманитарным предметам</w:t>
            </w:r>
          </w:p>
          <w:bookmarkEnd w:id="2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6В017 Подготовка учителей по языкам и литературе</w:t>
            </w:r>
          </w:p>
          <w:bookmarkEnd w:id="2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6В018 Подготовка социальных педагогов</w:t>
            </w:r>
          </w:p>
          <w:bookmarkEnd w:id="2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6В019 Подготовка специалистов по специальной педагогике</w:t>
            </w:r>
          </w:p>
          <w:bookmarkEnd w:id="2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6B061 Информационно-коммуникационные технологии</w:t>
            </w:r>
          </w:p>
          <w:bookmarkEnd w:id="2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6В063 Информационная безопасность</w:t>
            </w:r>
          </w:p>
          <w:bookmarkEnd w:id="2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6B062 Телекоммуникации</w:t>
            </w:r>
          </w:p>
          <w:bookmarkEnd w:id="2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6B071 Инженерия и инженерное дело</w:t>
            </w:r>
          </w:p>
          <w:bookmarkEnd w:id="29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6B072 Производственные и обрабатывающие отрасли</w:t>
            </w:r>
          </w:p>
          <w:bookmarkEnd w:id="30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6B073 Архитектура и строительство</w:t>
            </w:r>
          </w:p>
          <w:bookmarkEnd w:id="31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6B075 Стандартизация, сертификация и метрология (по отраслям)</w:t>
            </w:r>
          </w:p>
          <w:bookmarkEnd w:id="32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6B081 Агрономия</w:t>
            </w:r>
          </w:p>
          <w:bookmarkEnd w:id="33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6B082 Животноводство</w:t>
            </w:r>
          </w:p>
          <w:bookmarkEnd w:id="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6B083 Лесное хозяйство</w:t>
            </w:r>
          </w:p>
          <w:bookmarkEnd w:id="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6B086 Водные ресурсы и водопользования</w:t>
            </w:r>
          </w:p>
          <w:bookmarkEnd w:id="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6В087 Агроинженерия</w:t>
            </w:r>
          </w:p>
          <w:bookmarkEnd w:id="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В183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Агроинженерия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38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4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"Аркалыкский педагогический институт имени И. Алтынсарина"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"Карагандинский индустриальный университет"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"Рудненский индустриальный институт"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"Кокшетауский университет Ш. Уалиханова"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"Карагандинский технический университет имени Абылкаса Сагинова"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Закрытое акционерное общество "Жезказганский университет имени О.А. Байконурова"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"Северо-Казахстанский университет имени Манаша Козыбаева"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4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4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4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4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4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5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5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5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6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bookmarkEnd w:id="7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7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4</w:t>
            </w:r>
          </w:p>
        </w:tc>
      </w:tr>
    </w:tbl>
    <w:bookmarkStart w:name="z2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в ведущих высших учебных заведениях молодежи из густонаселенных, западных регионов и вновь созданных областей на 2022 - 2023 учебный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науки и высшего образования РК от 28.03.2023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Атырауская область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сокращенное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 -Астана"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сокращенный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""Alikhan Bokeikhan University""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Д.Серикбаева"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 Байконурова"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"Некоммерческое акционерное общество "Карагандинский технический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Мангистауская область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сокращенное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"Евразийский национальный университет имени Л.Н. Гумилева"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"Международный университет 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"Astana IT University"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"Туран-Астана"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педагогический университет имени Абая"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женский педагогический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имени Сулеймана Демиреля"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университет международных отношений и мировых языков имени Абылай хана"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НАРХОЗ"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"Алматинский технологический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исследовательский технический университет имени К.И. Сатпаева"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аграрный исследовательский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"Алматинский университет энергетики и связи имени Гумарбека Даукеева"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"Казахстанско-Британский технический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"Алматы Менеджмент Университет"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"Университет "Туран"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"Международный университет информационных технологий"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"Университет международного бизнеса"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"Международная образовательная корпорация"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логистики и транспорта"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"Академия Гражданской Авиации"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образования "Alikhan Bokeikhan University""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"Университет имени Шакарима города Семей"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университет имени Сарсена Аманжолова"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"Восточно-Казахстанский технический университет имени Д. Серикбаева"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"Казахстанско-Американский Свободный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университет имени академика Е.А. Букетова"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Закрытое акционерное общество "Жезказганский университет имени О.А. Байконурова"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"Карагандинский университет Казпотребсоюза"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технический университетимени Абылкаса Сагинова"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индустриальный университет"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Караганда"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"Павлодарский педагогический университет"і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"Торайгыров университет"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социальных педагогов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безопасность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 и технологии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Магистральные сети и инфраструктура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материалов (стекло, бумага, пластик, дерево)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Текстиль: одежда, обувь и кожаные изделия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А.Байтурсынова"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"Аркалыкский педагогический институт имени И. Алтынсарина"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"Рудненский индустриальный институт"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"Кокшетауский университет Ш. Уалиханова"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"Жетысуский университет имени Ильяса Жансугурова"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Туркестанская область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</w:tbl>
    <w:bookmarkStart w:name="z3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г. Шымкент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</w:tbl>
    <w:bookmarkStart w:name="z4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Абайская область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bookmarkStart w:name="z4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Жетысуская область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 и этика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Наука о земле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bookmarkStart w:name="z4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Улытауская область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области образования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грантов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Аудиовизуальные средства и медиа производство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 и теология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 и востоковедение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обработка информации и архивное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Естественные науки, математика и статистика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науки, журналистика и информация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2022 года № 4</w:t>
            </w:r>
          </w:p>
        </w:tc>
      </w:tr>
    </w:tbl>
    <w:bookmarkStart w:name="z4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высшего и (или) послевузовского образования с указанием объема государственного образовательного заказа на подготовку кадров с высшим образованием для обучения молодежи в ведущих высших учебных заведениях западных регионов и на обучение студентов в организациях высшего и послевузовского образования, находящихся в доверительном управлении на 2022 - 2023 учебный год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приказа Министра науки и высшего образования РК от 28.03.2023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"Северо-Казахстанский университет имени Манаша Козыбаева"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Химия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 и 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строительные работы 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"Атырауский университет им. Х.Досмухамедова"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6В011 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музыки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педагогика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6В021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Мода,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6В022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6В023 Языки и литература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6В032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 и репортерское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6В051 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и смежные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6В052 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6В053 Физические и химические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6В054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6В075 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сертификация и метрология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6B084 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"Каспийский университет технологий и инжиниринга имени Ш.Есенова"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физической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математики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физики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информатики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химии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биологии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географии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6В016 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по гуманитарным предметам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казахского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русского языка и литературы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учителей иностранного языка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6В02 Искусство и гуманитарные науки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 и дипломатия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Финансы, экономика, банковское и страховое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и реклама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Автотранспортные средства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и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Санитарно-профилактические мероприятия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"Атырауский университет нефти и газа имени Сафи Утебаева"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языковой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Всего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 Бизнес, управление и право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и управление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 налогообложение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6В061 Информационно-коммуникационные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технологии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 Инженерные, обрабатывающие и строительные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Инженерия и инженерное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инженерия и процессы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энергетика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Электротехника и автоматизация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6В072 Производственные и обрабатывающие отрасли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 и добыча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Градостроительство, строительные работы и гражданское строительство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