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3bf6" w14:textId="ebd3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июня 2022 года № 44. Зарегистрировано в Министерстве юстиции Республики Казахстан 29 июня 2022 года № 28637. Утратило силу постановлением Правления Агентства Республики Казахстан по регулированию и развитию финансового рынка от 28 апреля 2026 года № 85.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(зарегистрировано в Реестре государственной регистрации нормативных правовых актов под № 15886)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и иных обязательных к соблюдению норм и лимитов, размере капитала банка,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 вложений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и иные требования к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(Стандард энд Пурс)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(Стандард энд Пурс)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77, 79 и 80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 выданных физическим лицам, указанных в строках 77, 79 и 80 настоящей таблицы), соответствующие следующему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займов, выданных физическим лицам, указанных в строках 77, 79 и 80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76, 77, 78, 79 и 80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76, 77, 78, 79 и 80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76, 77, 78, 79 и 80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субъектам, отнесенным к малому или среднему предпринимательству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соответствующие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период с 1 января 2022 года по 30 июня 2022 года включительно - сумма займа не превышает 0,2 (ноль целых две десятых)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2022 года - сумма займа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2022 года по 30 июня 2022 года включительно –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2022 года –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тенге в рамках синдицированного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2021 года по 31 декабря 2021 года включительно –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субъектами, отнесенными к малому или среднему предпринимательству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включенные в сектор "Долговые ценные бумаги" площадки "Основная" либо "Альтернативная" официального списка акционерного общества "Казахстанская фондовая биржа",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ценных бумаг, и соответствующие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 инвестиций в один выпуск ценных бумаг эмитента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выпуска ценных бумаг – 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(Стандард энд Пурс)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от "ВВВ-" до "ВВ+" (включительно)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 Республики Казахстан, имеющим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организациям-резидентам Республики Казахстан, не имеющим соответствующей рейтинговой оценки, и организациям-нерезидентам, имеющим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организациям-резидентам Республики Казахстан, имеющим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организациям-резидентам Республики Казахстан, не имеющим соответствующей рейтинговой оценки, и организациям-нерезидентам Республики Казахстан, имеющим долговой рейтинг от "ВВВ+" до "ВВ-" агентства Standard &amp; Poor's (Стандард энд Пурс)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по 31 декабря 2019 года ежемесячно при мониторинге займов: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уровень коэффициента долговой нагрузки заемщика, рассчитанного в соответствии с главой 9 Нормативных значений и методик расчетов пруденциальных нормативов и иных обязательных к соблюдению норм и лимитов, размера капитала банка,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ежемесячном мониторинге займов отсутствует информация для расчета, указанная в подпункте 1) или 2) настоящей строки.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79 настоящей таблицы и беззалоговых потребительских займов,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 Республики Казахстан,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организациях-резидентах Республики Казахстан, не имеющих соответствующей рейтинговой оценки, и организациях-нерезидентах Республики Казахстан,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 Республики Казахстан,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организаций-резидентов Республики Казахстан, не имеющих соответствующей рейтинговой оценки, и организаций-нерезидентов Республики Казахстан,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организациями-резидентами Республики Казахстан, не имеющими соответствующей рейтинговой оценки, и организациями-нерезидентами Республики Казахстан, имеющими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(Стандард энд Пурс)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ниже "ВВ+"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Нормативов, и суммы, подлежащей к вычету из основного капитала, указанной в абзацах третьем, четвертом и пятом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организациям-нерезидентам Республики Казахстан, имеющим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организациям-нерезидентам Республики Казахстан,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организациях-нерезидентах Республики Казахстан,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нижеуказанных иностранных государств: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имеющими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организациями-нерезидентами Республики Казахстан,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(Стандард энд Пурс)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Таблице активов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2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банка, подлежащих взвешиванию по степени кредитного риска вложений</w:t>
      </w:r>
    </w:p>
    <w:bookmarkEnd w:id="11"/>
    <w:bookmarkStart w:name="z2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займы, по которым у банка имеется обеспечение (в виде активов, указанных в строках 1, 2, 3, 10, 11, 12, 15, 16, 17, 18, 19 и 20 Таблицы активов банка, взвешенных по степени кредитного риска вложений (далее – Таблица),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риска, за минусом скорректированной стоимости обеспечения.</w:t>
      </w:r>
    </w:p>
    <w:bookmarkEnd w:id="12"/>
    <w:bookmarkStart w:name="z2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10, 11, 12, 15, 16, 17, 18, 19 и 20 Таблицы) равняется:</w:t>
      </w:r>
    </w:p>
    <w:bookmarkEnd w:id="13"/>
    <w:bookmarkStart w:name="z2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</w:p>
    <w:bookmarkEnd w:id="14"/>
    <w:bookmarkStart w:name="z2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</w:p>
    <w:bookmarkEnd w:id="15"/>
    <w:bookmarkStart w:name="z2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16"/>
    <w:bookmarkStart w:name="z2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17"/>
    <w:bookmarkStart w:name="z2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Займы, по которым у банка имеется обеспечение в виде безотзывной и безусловной гарантии акционерных обществ "Фонд национального благосостояния "Самрук-Қазына" и "Национальный управляющий холдинг "Байтерек",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Казахстан, сумма которых покрывает не менее 50 (пятидесяти) процентов объема указанных займов, включаются в расчет активов, взвешенных по степени риска за минусом скорректированной стоимости обеспечения.</w:t>
      </w:r>
    </w:p>
    <w:bookmarkEnd w:id="18"/>
    <w:bookmarkStart w:name="z2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в виде гарантии акционерных обществ "Фонд национального благосостояния "Самрук-Қазына" и "Национальный управляющий холдинг "Байтерек",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 равняется 95 (девяноста пяти) процентам суммы гарантии, договора страхования.</w:t>
      </w:r>
    </w:p>
    <w:bookmarkEnd w:id="19"/>
    <w:bookmarkStart w:name="z2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ценные бумаги, займы,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займов, инвестиций, не включенных в расчет инвестиций банка) по степени риска должника.</w:t>
      </w:r>
    </w:p>
    <w:bookmarkEnd w:id="20"/>
    <w:bookmarkStart w:name="z2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</w:p>
    <w:bookmarkEnd w:id="21"/>
    <w:bookmarkStart w:name="z2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ценные бумаги и займы, указанные в пункте 1 настоящих Пояснений к расчету активов банка, подлежащих взвешиванию по степени кредитного риска вложений (далее - Пояснения), предоставленные нерезидентам Республики Казахстан:</w:t>
      </w:r>
    </w:p>
    <w:bookmarkEnd w:id="22"/>
    <w:bookmarkStart w:name="z2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зон;</w:t>
      </w:r>
    </w:p>
    <w:bookmarkEnd w:id="23"/>
    <w:bookmarkStart w:name="z2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офшорной зоны;</w:t>
      </w:r>
    </w:p>
    <w:bookmarkEnd w:id="24"/>
    <w:bookmarkStart w:name="z2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офшорных зон;</w:t>
      </w:r>
    </w:p>
    <w:bookmarkEnd w:id="25"/>
    <w:bookmarkStart w:name="z2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Пояснений.</w:t>
      </w:r>
    </w:p>
    <w:bookmarkEnd w:id="26"/>
    <w:bookmarkStart w:name="z2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Вклады, дебиторская задолженность, приобретенные ценные бумаги и займы, указанные в пункте 1 Пояснений, предоставленные нерезидентам Республики Казахстан:</w:t>
      </w:r>
    </w:p>
    <w:bookmarkEnd w:id="27"/>
    <w:bookmarkStart w:name="z2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зон, но имеющим долговой рейтинг не ниже "АА-" агентства Standard &amp; Poor's (Стандард энд Пурс) или рейтинг аналогичного уровня одного из других рейтинговых агентств или соответствующую гарантию головной организации, долговой рейтинг которой не ниже указанного уровня, в обеспечение всей суммы обязательств;</w:t>
      </w:r>
    </w:p>
    <w:bookmarkEnd w:id="28"/>
    <w:bookmarkStart w:name="z2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офшорной зоны, но имеющему долговой рейтинг не ниже указанного уровня или соответствующую гарантию головной организации, долговой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офшорных зон;</w:t>
      </w:r>
    </w:p>
    <w:bookmarkEnd w:id="29"/>
    <w:bookmarkStart w:name="z2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</w:p>
    <w:bookmarkEnd w:id="30"/>
    <w:bookmarkStart w:name="z2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расчета активов банка, взвешенных по степени риска вложений:</w:t>
      </w:r>
    </w:p>
    <w:bookmarkEnd w:id="31"/>
    <w:bookmarkStart w:name="z2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</w:p>
    <w:bookmarkEnd w:id="32"/>
    <w:bookmarkStart w:name="z2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займом понимается заем,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</w:p>
    <w:bookmarkEnd w:id="33"/>
    <w:bookmarkStart w:name="z2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ценная бумага имеет специальный долговой рейтинг выпуска, то при взвешивании активов банка по степени риска необходимо учитывать рейтинг ценной бумаги.</w:t>
      </w:r>
    </w:p>
    <w:bookmarkEnd w:id="34"/>
    <w:bookmarkStart w:name="z2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Ценные бумаги, являющиеся предметом операции "обратного репо", заключенной с участием центрального контрагента, взвешиваются по нулевой степени риска.</w:t>
      </w:r>
    </w:p>
    <w:bookmarkEnd w:id="35"/>
    <w:bookmarkStart w:name="z2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с 21 февраля 2022 года по 30 сентября 2022 года включительно активы в виде требований по открытым корреспондентским счетам к банкам-нерезидентам Республики Казахстан, вкладов в организациях-нерезидентах Республики Казахстан, займов, предоставленных организациям-нерезидентам Республики Казахстан, ценных бумаг иностранных эмитентов, долговой или суверенный рейтинг которых был понижен по причине введения санкционных ограничений со стороны Соединенных Штатов Америки и стран Европейского Союза, включаются в расчет активов, взвешиваемых по степени кредитного риска в соответствии с Таблицей, на основании долговых или суверенных рейтингов присвоенных им агентством Standard &amp; Poor's (Стандард энд Пурс) или одним из других рейтинговых агентств по состоянию на 1 февраля 2022 года, с повышением равными долями в течение последовательных 6 (шести) месяцев степени кредитного риска до категории активов в соответствии с Таблицей с учетом пересмотренных долговых или суверенных рейтингов.</w:t>
      </w:r>
    </w:p>
    <w:bookmarkEnd w:id="36"/>
    <w:bookmarkStart w:name="z2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(далее – Значения) снижается в два раза, если в отношении такого займа заемщиком - физическим лицом осуществляется выполнение плана реабилитации, составленного в соответствии с пунктом 19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136, зарегистрированным в Реестре государственной регистрации нормативных правовых актов под № 15541.</w:t>
      </w:r>
    </w:p>
    <w:bookmarkEnd w:id="37"/>
    <w:bookmarkStart w:name="z2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заемщиком-физическим лицом плана реабилитации, указанного в части первой настоящего пункта, заем взвешивается по степени кредитного риска согласно Таблице или Значениям.</w:t>
      </w:r>
    </w:p>
    <w:bookmarkEnd w:id="38"/>
    <w:bookmarkStart w:name="z2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Активы, включенные в расчет активов, условных и возможных требований и обязательств с учетом рыночного риска в соответствии с пунктом 21 Нормативов, не включаются в расчет активов, условных и возможных обязательств, взвешиваемых по степени кредитного риска,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