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6478b" w14:textId="e4647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сельского хозяйства Республики Казахстан от 31 марта 2015 года № 18-04/287 "Об утверждении типовой формы плана развития субъектов охотничьего и рыбного хозяйств"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экологии, геологии и природных ресурсов Республики Казахстан от 22 июня 2022 года № 229. Зарегистрирован в Министерстве юстиции Республики Казахстан 24 июня 2022 года № 28597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31 марта 2015 года № 18-04/287 "Об утверждении типовой формы плана развития субъектов охотничьего и рыбного хозяйств" (зарегистрирован в Реестре государственной регистрации нормативных правовых актов за № 10890)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типовую 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плана развития субъектов рыбного хозяйства, утвержденную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рыбного хозяйства Министерства экологии, геологии и природных ресурсов Республики Казахстан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экологии, геологии и природных ресурсов Республики Казахстан после его официального опубликования;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Департамент юридической службы Министерства экологии, геологии и природных ресурсов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экологии, геологии и природных ресурсов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экологии, геологии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природных ресурсов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Брекешев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экологии, геологии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июня 2022 года № 229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18-04/287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Типовая форма</w:t>
            </w:r>
          </w:p>
        </w:tc>
      </w:tr>
    </w:tbl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развития субъектов рыбного хозяйства</w:t>
      </w:r>
    </w:p>
    <w:bookmarkEnd w:id="8"/>
    <w:p>
      <w:pPr>
        <w:spacing w:after="0"/>
        <w:ind w:left="0"/>
        <w:jc w:val="both"/>
      </w:pPr>
      <w:bookmarkStart w:name="z18" w:id="9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 на 20 ___ - 20 ___ годы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субъекта рыбного хозяйства)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годам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закреплении рыбохозяйственных водоемов и (или) участков для ведения промыслового рыболовства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Мероприятия по воспроизводству рыбных ресурсов и других водных животных*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Зарыбление молодью согласно рекомендациям аккредитованной научной организации в области охраны, воспроизводства и использования животного мира**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штук)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купли-продажи, платежное поручение об оплате за рыбопосадочный материал, акты о зарыблении по видам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по рекомендации аккредитованной научной организации в области охраны, воспроизводства и использования животного мира работ по рыбохозяйственной мелиорации, в том числе: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выкос жесткой растительности (гектар);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проведение дноуглубительных работ (метров3);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спасение рыб из отшнурованных водоемов (штук).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 в межобластные бассейновые инспекции рыбного хозяйства Комитета рыбного хозяйства о проделанной работе по форме, утвержденной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окружающей среды и водных ресурсов Республики Казахстан от 29 ноября 2013 года № 363-Ө (зарегистрирован в Реестре государственной регистрации нормативных правовых актов за № 9203) с предоставлением подтверждающих документов (акты выполненных работ, платежное поручение об оплате)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рекомендациям аккредитованной научной организации в области охраны, воспроизводства и использования животного мира проведение противозаморных мероприятий, в том числе бурение лунок в зимний период, прорубка майн (штук)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Мероприятия по техническому перевооружению добывающей и перерабатывающей базы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переработанной рыбной продукции от выделенной квоты (за исключением водоемов местного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Ветеринарный сертификат, договор купли-продажи на установленный объем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Мероприятия по регулированию рыболовства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Освоение выделенных квот изъятия рыб и других водных животных (100 %)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Платежное поручение об оплате за пользование животным миром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Мероприятия по охране рыбных ресурсов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водных животных и среды их обитания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и пропаганда в средствах массовой информации идей бережного отношения к объектам живой природы и местам их обитания (количество статьей, публикации)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Статьи, эфирные справки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и обновление аншлагов на подъездных путях, информационных щитов, предупредительных знаков и вывесок (штук)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выполненных работ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Научные работы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ежегодных исследований состояния рыбных ресурсов и других водных животных (биологическое обоснование)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с научными организациями, акты выполненных работ, платежное поручение об оплате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закреплении рыбохозяйственных водоемов и (или) участков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ведения любительского (спортивного) рыболовства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Мероприятия по воспроизводству рыбных ресурсов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водных животных*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Зарыбление молодью согласно рекомендациям аккредитованной научной организации в области охраны, воспроизводства и использования животного мира**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штук)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купли-продажи, платежное поручение об оплате за рыбопосадочный материал, акты о зарыблении по видам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по рекомендации аккредитованной научной организации в области охраны, воспроизводства и использования животного мира работ по рыбохозяйственной мелиорации, в том числе: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выкос жесткой растительности (гектар);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спасение рыб из отшнурованных водоемов (штук).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 в межобластные бассейновые инспекции рыбного хозяйства Комитета рыбного хозяйства о проделанной работе по форме, утвержденной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окружающей среды и водных ресурсов Республики Казахстан от 29 ноября 2013 года № 363-Ө (зарегистрирован в Реестре государственной регистрации нормативных правовых актов за № 9203) с предоставлением подтверждающих документов (акты выполненных работ, платежное поручение об оплате)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рекомендациям аккредитованной научной организации в области охраны, воспроизводства и использования животного мира проведение противозаморных мероприятий, в том числе бурение лунок в зимний период, прорубка майн (штук)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Мероприятия по охране рыбных ресурсов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водных животных и среды их обитания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и пропаганда в средствах массовой информации идей бережного отношения к объектам живой природы и местам их обитания (количество статьей, публикации)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Статьи, эфирные справки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и обновление аншлагов на подъездных путях, информационных щитов, предупредительных знаков и вывесок (штук)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выполненных работ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Рыбохозяйственные мероприятия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базы (лагеря) для приема и предоставления услуг гражданам, включая прокат инвентаря и выдачу путевок на любительское (спортивное) рыболовство (штук)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Договор, платежное поручение об оплате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Научные работы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ежегодных исследований состояния рыбных ресурсов и других водных животных (биологическое обоснование);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с научными организациями, акты выполненных работ, платежное поручение об оплате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закреплении рыбохозяйственных водоемов и (или) участков для ведения озерно-товарного рыбоводного хозяйства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Ежегодное выращивание рыбы (тонн) ***: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при переводе рыбохозяйственных водоемов и (или) участков, закрепленных для ведения промыслового рыболовства, в рыбохозяйственные водоемы и (или) участки для ведения рыбоводства (аквакультуры) – в объеме, не ниже предусмотренных рыбоводно-биологическом обосновании;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при закреплении рыбохозяйственных водоемов и (или) участков – в объеме, не ниже рекомендованных аккредитованной научной организацией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подтверждающие приобретение рыбопосадочного материала и зарыбление водоема: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 инкубационного цеха – копия подтверждающих документов на объект производства по искусственному воспроизводству рыбных ресурсов (сведения о собственнике (правообладателе) и справка о наличии недвижимого имущества для подтверждения наличия инкубационного цеха, рыбоводных прудов и (или) бассейнов);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приобретении рыбопосадочного материала – договор купли-продажи, счета- фактуры;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о происхождении вылова.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закреплении рыбохозяйственных водоемов и (или) участков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ведения садкового рыбоводного хозяйства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Ежегодное выращивание рыбы (тонн)***: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случае перевода рыбохозяйственных водоемов и (или) участков, закрепленных для ведения промыслового рыболовства, в рыбохозяйственные водоемы и (или) участки для ведения рыбоводства (аквакультуры) – в объеме, не ниже предусмотренных рыбоводно-биологическом обосновании;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случае закрепления рыбохозяйственных водоемов и (или) участков – в объеме, не ниже рекомендованных аккредитованной научной организацией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подтверждающие приобретение рыбопосадочного материала и зарыбление садков: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 инкубационного цеха – копия подтверждающих документов на объект производства по искусственному воспроизводству рыбных ресурсов (сведения о собственнике (правообладателе) и справка о наличии недвижимого имущества для подтверждения наличия инкубационного цеха, рыбоводных прудов и (или) бассейнов);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приобретении рыбопосадочного материала – договор купли-продажи, счета- фактуры;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о происхождении вылова.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закреплении горько-соленых рыбохозяйственных водоемов и (или) участков для ведения промыслового рыболовства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Мероприятия по техническому перевооружению добывающей и перерабатывающей базы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переработанной продукции от выделенной квоты (%)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Ветеринарный сертификат, договор купли-продажи на установленный объем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Мероприятия по охране рыбных ресурсов и других водных животных и среды их обитания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и обновление аншлагов на подъездных путях, информационных щитов, предупредительных знаков и вывесок (штук)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выполненных работ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Мероприятия, направленные на социально-экономическое развитие региона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рабочих мест для граждан Республики Казахстан, проживающих в местных прибрежных районах (количество человек)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Трудовой договор</w:t>
            </w:r>
          </w:p>
        </w:tc>
      </w:tr>
    </w:tbl>
    <w:p>
      <w:pPr>
        <w:spacing w:after="0"/>
        <w:ind w:left="0"/>
        <w:jc w:val="both"/>
      </w:pPr>
      <w:bookmarkStart w:name="z42" w:id="10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– мероприятия по воспроизводству рыбных ресурсов проводятся согласно рекомендациям рыбохозяйственных научных организаций на всех водоемах, за исключением горько-соленых водоемов.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 – количество спасенной молоди рыб включаются в счет зарыбления при представлении актов выполненных работ с участием представителя межобластной бассейновой инспекции рыбного хозяйства.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*** – в случае возникновения обстоятельств непреодолимой силы, в ежегодные объемы выращивания рыбы могут вноситься изменения.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 (при его наличии), 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