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a2926" w14:textId="48a29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внутренних дел от 27 марта 2020 года № 256 "Об утверждении Правил оказания государственных услуг в пределах специального государственного архива Министерства внутренних дел Республики Казахстан и его территориальных подразделений"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30 мая 2022 года № 402. Зарегистрирован в Министерстве юстиции Республики Казахстан 31 мая 2022 года № 28274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27 марта 2020 года № 256 "Об утверждении Правил оказания государственных услуг в пределах специального государственного архива Министерства внутренних дел Республики Казахстан и его территориальных подразделений" (зарегистрирован в Реестре государственной регистрации нормативных правовых актов № 20270)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"Выдача архивных справок и/или копий архивных документов в пределах специального государственного архива Министерства внутренних дел Республики Казахстан и его территориальных подразделений",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Услугодатель для оказания государственной услуги осуществляет поиск запрашиваемой информации по архивным фондам (бумажным) в течение 5 (пяти) рабочих дней.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при обнаружении запрашиваемых сведений в течение 2 (двух) рабочих дней формирует архивную справку и/или готовит копии архивных документов на бумажном носителе, подписывает ее руководителем, сотрудник канцелярии регистрирует и отправляет результат оказания государственной услуги услугополучателю или в Государственную корпорацию через курьера, либо почтовой связью, не позднее чем за сутки до истечения срока оказания государственной услуги, установленного Стандартом государственной услуги.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сведений услугодатель готовит мотивированный ответ об отказе в оказании государственной услуги.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оснований, предусмотренных в пункте 9 Стандарта государственной услуги, услугодатель уведомляет услугополучателя о предварительном решении об отказе в оказании государственной услуги, а также времени и месте (способе) проведения заслушивания для возможности выразить услугополучателю позицию по предварительному решению.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заслушивании направляется не позднее чем за 3 (три) рабочих дня до завершения срока оказания государственной услуги. Заслушивание проводится не позднее 2 (двух) рабочих дней со дня уведомления.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в течении 2 (двух) рабочих дней со дня получения уведомления услугополучатель не привел его в соответствие с требованиями, услугодатель направляет отказ в дальнейшем рассмотрении заявления, согласно приложению 2 к настоящим Правилам.";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Рассмотрение жалобы по вопросам оказания государственных услуг производится вышестоящим административным органом, должностным лицом, уполномоченным органом по оценке и контролю за качеством оказания государственных услуг (далее – орган, рассматривающий жалобу).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Жалоба подается в административный орган, должностному лицу, чьи административный акт, административное действие (бездействие) обжалуются.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Административный орган, должностное лицо, чьи административный акт, административное действие (бездействие) обжалуются, не позднее трех рабочих дней со дня поступления жалобы направляют ее и административное дело в орган, рассматривающий жалобу.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административный орган, должностное лицо, чьи административный акт, административное действие (бездействие) обжалуются, вправе не направлять жалобу в орган, рассматривающий жалобу, если он в течение трех рабочих дней примет благоприятный административный акт, совершит административное действие, полностью удовлетворяющие требования, указанные в жалобе.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услугополучателя, поступившая в адрес услугодателя,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подлежит рассмотрению в течение 5 (пяти) рабочих дней со дня ее регистрации.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 рабочих дней) со дня ее регистрации.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на действия (бездействие) работников Государственной корпорации при оказании услуги через Государственную корпорацию подается на имя руководителя Государственной корпорации, либо в уполномоченный орган в сфере информатизации.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иное не предусмотрено законом, обращение в суд допускается после обжалования в досудебном порядке.";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оказания государственной услуги "Выдача архивных справок и/или копий архивных документов в пределах специального государственного архива Министерства внутренних дел Республики Казахстан и его территориальных подразделений":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5, изложить в следующей редакции: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Архивная справка и/или копия архивного документа, либо мотивированный ответ об отказе в оказании государственной услуги.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предоставления результатов оказания государственной услуги: бумажная.</w:t>
            </w:r>
          </w:p>
        </w:tc>
      </w:tr>
    </w:tbl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9, изложить в следующей редакции: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нормативными правовыми актами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устранения услугополучателем причины отказа в оказании государственной услуги услугополучатель может обратиться повторно для получения государственной услуги в порядке, установленном законодательством Республики Казахстан.</w:t>
            </w:r>
          </w:p>
        </w:tc>
      </w:tr>
    </w:tbl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"Апостилирование архивных справок и копий архивных документов, исходящих из специального государственного архива Министерства внутренних дел Республики Казахстан и его территориальных подразделений"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Министерству внутренних дел Республики Казахстан в установленном законодательством Республики Казахстан порядке обеспечить: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внутренних дел Республики Казахстан;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внутренних дел Республики Казахстан сведений об исполнении мероприятий, предусмотренных подпунктами 1) и 2) настоящего пункта.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Департамент информатизации и связи Министерства внутренних дел Республики Казахстан.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внутренних дел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Ахметжанов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41" w:id="3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 "____"_________2022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2022 года № 402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марта 2020 года № 256</w:t>
            </w:r>
          </w:p>
        </w:tc>
      </w:tr>
    </w:tbl>
    <w:bookmarkStart w:name="z44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государственной услуги "Апостилирование архивных справок и копий архивных документов, исходящих из специального государственного архива Министерства внутренних дел Республики Казахстан и его территориальных подразделений"</w:t>
      </w:r>
    </w:p>
    <w:bookmarkEnd w:id="31"/>
    <w:bookmarkStart w:name="z45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32"/>
    <w:bookmarkStart w:name="z4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государственной услуги "Апостилирование архивных справок и копий архивных документов, исходящих из специального государственного архива Министерства внутренних дел Республики Казахстан и его территориальных подразделений"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от 15 апреля 2013 года "О государственных услугах" (далее - Закон) и определяют порядок оказания государственной услуги "Апостилирование архивных справок и копий архивных документов, исходящих из специального государственного архива Министерства внутренних дел Республики Казахстан и его территориальных подразделений".</w:t>
      </w:r>
    </w:p>
    <w:bookmarkEnd w:id="33"/>
    <w:bookmarkStart w:name="z4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"Апостилирование архивных справок и копий архивных документов, исходящих из специального государственного архива Министерства внутренних дел Республики Казахстан и его территориальных подразделений" (далее – государственная услуга) оказывается Министерством внутренних дел, территориальными подразделениями, учебными заведениями Министерства (далее – услугодатель).</w:t>
      </w:r>
    </w:p>
    <w:bookmarkEnd w:id="34"/>
    <w:bookmarkStart w:name="z4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настоящих правилах используются следующие основные понятия:</w:t>
      </w:r>
    </w:p>
    <w:bookmarkEnd w:id="35"/>
    <w:bookmarkStart w:name="z4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 специальный государственный архив – архивное учреждение или подразделение государственного органа Республики Казахстан,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 Закона Республики Казахстан "О Национальном архивном фонде и архивах";</w:t>
      </w:r>
    </w:p>
    <w:bookmarkEnd w:id="36"/>
    <w:bookmarkStart w:name="z5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архивная справка – документ, составленный на бланке письма организации, содержащий необходимую физическим и юридическим лицам информацию с указанием архивных шифров и номеров листов единиц хранения тех архивных документов, на основании которых она составлена, имеющая юридическую силу (подлинника);</w:t>
      </w:r>
    </w:p>
    <w:bookmarkEnd w:id="37"/>
    <w:bookmarkStart w:name="z5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архивная копия – копия, дословно воспроизводящая текст архивного документа, с указанием архивного шифра и номеров листов единицы хранения;</w:t>
      </w:r>
    </w:p>
    <w:bookmarkEnd w:id="38"/>
    <w:bookmarkStart w:name="z5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архивный документ – документ, сохраняемый или подлежащий сохранению в силу его значимости для общества и государства, а равно имеющий ценность для собственника;</w:t>
      </w:r>
    </w:p>
    <w:bookmarkEnd w:id="39"/>
    <w:bookmarkStart w:name="z5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архивная выписка – документ, составленный на бланке письма архива, дословно воспроизводящий часть текста архивного документа, относящийся к определенному факту, событию, лицу, с указанием архивного шифра и номеров листов единицы хранения;</w:t>
      </w:r>
    </w:p>
    <w:bookmarkEnd w:id="40"/>
    <w:bookmarkStart w:name="z5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официальный документ – документ, созданный физическим или юридическим лицом, оформленный и удостоверенный в порядке, установленном законодательством Республики Казахстан;</w:t>
      </w:r>
    </w:p>
    <w:bookmarkEnd w:id="41"/>
    <w:bookmarkStart w:name="z5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стандарт государственной услуги – перечень основных требований к оказанию государственной услуги, включающий характеристики процесса, форму, содержание и результаты оказания, а также иные сведения с учетом особенностей предоставления государственной услуги;</w:t>
      </w:r>
    </w:p>
    <w:bookmarkEnd w:id="42"/>
    <w:bookmarkStart w:name="z5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апостиль – специальный штамп, удостоверяющий подлинность подписи лица, подписавшего документ, и подтверждение его полномочий, а также подлинность печати или штампа, которыми скреплен этот документ.</w:t>
      </w:r>
    </w:p>
    <w:bookmarkEnd w:id="43"/>
    <w:bookmarkStart w:name="z57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оказания государственной услуги</w:t>
      </w:r>
    </w:p>
    <w:bookmarkEnd w:id="44"/>
    <w:bookmarkStart w:name="z5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получения государственной услуги физические и юридические лица (далее – услугополучатель) подают услугодателю заявление на проставление апостиля с перечнем документов, указанных в пункте 8 Стандарта государственной услуги "Апостилирование архивных справок и копий архивных документов, исходящих из специального государственного архива Министерства внутренних дел Республики Казахстан и его территориальных подразделений" (далее – Стандарт государственной услуги), согласно приложению 1 к настоящим Правилам на бумажном носителе через Некоммерческое акционерное общество "Государственная корпорация "Правительство для граждан" (далее - Государственная корпорация), либо в электронном виде через веб-портал "электронного правительства" www.egov.kz (далее - портал), либо через канцелярию услугодателя по форме, согласно приложению 2 к настоящим Правилам.</w:t>
      </w:r>
    </w:p>
    <w:bookmarkEnd w:id="45"/>
    <w:bookmarkStart w:name="z5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Перечень основных требований к оказанию государственной услуги, включающий характеристики процесса, форму, содержание и результаты оказания, а также иные сведения с учетом особенностей предоставления государственной услуги, изложены в Стандарте государственной услуги, согласно приложению 1 к настоящим Правилам.</w:t>
      </w:r>
    </w:p>
    <w:bookmarkEnd w:id="46"/>
    <w:bookmarkStart w:name="z6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 сдаче документов через Государственную корпорацию, работник Государственной корпорации выдает услугополучателю расписку о приеме соответствующих документов с указанием номера и даты приема документов и даты получения результата государственной услуги.</w:t>
      </w:r>
    </w:p>
    <w:bookmarkEnd w:id="47"/>
    <w:bookmarkStart w:name="z6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День приема документов в Государственную корпорацию не входит в срок оказания государственной услуги.</w:t>
      </w:r>
    </w:p>
    <w:bookmarkEnd w:id="48"/>
    <w:bookmarkStart w:name="z6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Поступившее заявление через Государственную корпорацию, либо портал работник канцелярии услугодателя в течение 1 (одного) рабочего дня передает ответственному исполнителю (в случае поступления после 17.30 часов заявление регистрируется на следующий рабочий день).</w:t>
      </w:r>
    </w:p>
    <w:bookmarkEnd w:id="49"/>
    <w:bookmarkStart w:name="z6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услугополучателем неполного пакета документов указанных в пункте 8 Стандарта государственной услуги, согласно приложению 1 к настоящим Правилам, выдает расписку об отказе в приеме документов по форме согласно приложению 3 к настоящим Правилам.</w:t>
      </w:r>
    </w:p>
    <w:bookmarkEnd w:id="50"/>
    <w:bookmarkStart w:name="z6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случае обращения через портал услугополучателю в "личный кабинет" направляется уведомление о статусе рассмотрения запроса.</w:t>
      </w:r>
    </w:p>
    <w:bookmarkEnd w:id="51"/>
    <w:bookmarkStart w:name="z6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услугодателя проверяет полноту представленных документов и подлинность официального документа, по результатам положительного рассмотрения документов направляет уведомление о предоставлении оригиналов документов для апостилирования через портал в "личный кабинет" услугополучателя.</w:t>
      </w:r>
    </w:p>
    <w:bookmarkEnd w:id="52"/>
    <w:bookmarkStart w:name="z6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случае обращения через канцелярию услугодателя, услугодатель осуществляет прием и регистрацию документов в день поступления, передает на рассмотрение сотруднику услугодателя, осуществляющему оказание государственной услуги.</w:t>
      </w:r>
    </w:p>
    <w:bookmarkEnd w:id="53"/>
    <w:bookmarkStart w:name="z6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после окончания рабочего времени, в выходные и праздничные дни, согласно трудовому законодательству Республики Казахстан, прием заявления осуществляется следующим рабочим днем.</w:t>
      </w:r>
    </w:p>
    <w:bookmarkEnd w:id="54"/>
    <w:bookmarkStart w:name="z6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случаях представления услугополучателем неполного пакета документов согласно перечню, предусмотренному подзаконным нормативным правовым актом, определяющим порядок оказания государственной услуги, и (или) документов с истекшим сроком действия услугодатель отказывает в приеме заявления.</w:t>
      </w:r>
    </w:p>
    <w:bookmarkEnd w:id="55"/>
    <w:bookmarkStart w:name="z6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услугополучателем обратившегося через портал неполного пакета документов или отсутствия сведений необходимых для оказания государственной услуги в соответствии с настоящими Правилами, работник услугодателя направляет услугополучателю уведомление с указанием каким требованиям не соответствует пакет документов и срока приведения его в соответствие.</w:t>
      </w:r>
    </w:p>
    <w:bookmarkEnd w:id="56"/>
    <w:bookmarkStart w:name="z7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приведения в соответствие указанных в уведомлении документов составляет 2 (два) рабочих дня.</w:t>
      </w:r>
    </w:p>
    <w:bookmarkEnd w:id="57"/>
    <w:bookmarkStart w:name="z7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в течении 2 (двух) рабочих дней со дня получения уведомления услугополучатель не привел пакет документов в соответствие с требованиями, услугодатель направляет отказ в дальнейшем рассмотрении заявления, согласно приложению 3 к настоящим Правилам.</w:t>
      </w:r>
    </w:p>
    <w:bookmarkEnd w:id="58"/>
    <w:bookmarkStart w:name="z7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Услугодатель в течение 5 (пяти) рабочих дней проверяет подлинность официального документа, проставляет штамп апостиля, гербовую печать на штамп апостиля, заполняет Книгу регистрации документов, представленных для проставления апостиля. Сотрудник канцелярии регистрирует и направляет результат оказания государственной услуги услугополучателю или в Государственную корпорацию через курьера, либо почтовой связью, не позднее чем за сутки до истечения срока оказания государственной услуги, установленного Стандартом государственной услуги.</w:t>
      </w:r>
    </w:p>
    <w:bookmarkEnd w:id="59"/>
    <w:bookmarkStart w:name="z7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несоответствия представленных документов услугодатель готовит мотивированный ответ об отказе в оказании государственной услуги.</w:t>
      </w:r>
    </w:p>
    <w:bookmarkEnd w:id="60"/>
    <w:bookmarkStart w:name="z7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наличии оснований, предусмотренных в пункте 9 Стандарта государственной услуги услугодатель уведомляет услугополучателя о предварительном решении об отказе в оказании государственной услуги, а также времени и месте (способе) проведения заслушивания для возможности выразить услугополучателю позицию по предварительному решению.</w:t>
      </w:r>
    </w:p>
    <w:bookmarkEnd w:id="61"/>
    <w:bookmarkStart w:name="z7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Уведомление о заслушивании направляется не позднее чем за 3 (три) рабочих дня до завершения срока оказания государственной услуги. Заслушивание проводится не позднее 2 (двух) рабочих дней со дня уведомления.</w:t>
      </w:r>
    </w:p>
    <w:bookmarkEnd w:id="62"/>
    <w:bookmarkStart w:name="z7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заслушивания услугополучателю направляется положительный результат либо мотивированный отказ в оказании государственной услуги.</w:t>
      </w:r>
    </w:p>
    <w:bookmarkEnd w:id="63"/>
    <w:bookmarkStart w:name="z7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Работник отдела филиалов Государственной корпорации на основании расписки и при предъявлении документа, удостоверяющего личность, либо электронного документа из сервиса цифровых документов и (или) доверенности, выдает услугополучателю результат оказания государственной услуги.</w:t>
      </w:r>
    </w:p>
    <w:bookmarkEnd w:id="64"/>
    <w:bookmarkStart w:name="z7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Государственная корпорация обеспечивает хранение результата в течение 1 (одного) месяца, после чего передает их услугодателю для дальнейшего хранения. При обращении услугополучателя по истечении 1 (одного) месяца, по запросу Государственной корпорации услугодатель в течение 1 (одного) рабочего дня направляет готовые документы в Государственную корпорацию для выдачи услугополучателю.</w:t>
      </w:r>
    </w:p>
    <w:bookmarkEnd w:id="65"/>
    <w:bookmarkStart w:name="z7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В соответствии с подпунктом 11)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услугодатель обеспечивает внесение данных о стадии оказания государственной услуги в информационную систему мониторинга оказания государственных услуг в порядке, установленном уполномоченным органом в сфере информатизации.</w:t>
      </w:r>
    </w:p>
    <w:bookmarkEnd w:id="66"/>
    <w:bookmarkStart w:name="z80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услугодателя, Государственной корпорации и (или) их работников по вопросам оказания государственной услуги</w:t>
      </w:r>
    </w:p>
    <w:bookmarkEnd w:id="67"/>
    <w:bookmarkStart w:name="z8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Рассмотрение жалобы по вопросам оказания государственных услуг производится вышестоящим административным органом, должностным лицом, уполномоченным органом по оценке и контролю за качеством оказания государственных услуг (далее – орган, рассматривающий жалобу).</w:t>
      </w:r>
    </w:p>
    <w:bookmarkEnd w:id="68"/>
    <w:bookmarkStart w:name="z8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административный орган, должностному лицу, чьи административный акт, административное действие (бездействие) обжалуются.</w:t>
      </w:r>
    </w:p>
    <w:bookmarkEnd w:id="69"/>
    <w:bookmarkStart w:name="z8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Административный орган, должностное лицо, чьи административный акт, административное действие (бездействие) обжалуются, не позднее трех рабочих дней со дня поступления жалобы направляют ее и административное дело в орган, рассматривающий жалобу.</w:t>
      </w:r>
    </w:p>
    <w:bookmarkEnd w:id="70"/>
    <w:bookmarkStart w:name="z8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административный орган, должностное лицо, чьи административный акт, административное действие (бездействие) обжалуются, вправе не направлять жалобу в орган, рассматривающий жалобу, если он в течение трех рабочих дней примет благоприятный административный акт, совершит административное действие, полностью удовлетворяющие требования, указанные в жалобе.</w:t>
      </w:r>
    </w:p>
    <w:bookmarkEnd w:id="71"/>
    <w:bookmarkStart w:name="z8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услугополучателя, поступившая в адрес услугодателя,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подлежит рассмотрению в течение 5 (пяти) рабочих дней со дня ее регистрации.</w:t>
      </w:r>
    </w:p>
    <w:bookmarkEnd w:id="72"/>
    <w:bookmarkStart w:name="z8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 подлежит рассмотрению в течение 15 (пятнадцати) рабочих дней со дня ее регистрации.</w:t>
      </w:r>
    </w:p>
    <w:bookmarkEnd w:id="73"/>
    <w:bookmarkStart w:name="z8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на действия (бездействие) работников Государственной корпорации при оказании услуги через Государственную корпорацию подается на имя руководителя Государственной корпорации, либо в уполномоченный орган в сфере информатизации.</w:t>
      </w:r>
    </w:p>
    <w:bookmarkEnd w:id="74"/>
    <w:bookmarkStart w:name="z8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иное не предусмотрено законом, обращение в суд допускается после обжалования в досудебном порядке.</w:t>
      </w:r>
    </w:p>
    <w:bookmarkEnd w:id="7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"Апостилирование архивных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справок и копий архивных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документов, исходящих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специального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архива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его территориальных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подразделений"</w:t>
            </w:r>
          </w:p>
        </w:tc>
      </w:tr>
    </w:tbl>
    <w:bookmarkStart w:name="z90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 "Апостилирование архивных справок и копий архивных документов, исходящих из специального государственного архива Министерства внутренних дел Республики Казахстан и его территориальных подразделений"</w:t>
      </w:r>
    </w:p>
    <w:bookmarkEnd w:id="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 Республики Казахстан, территориальные подразделения, учебные заведения (далее - услугодатель)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 (каналы доступа)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выдача результатов оказания государственной услуги осуществляется через: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канцелярию услугодателя;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некоммерческое акционерное общество "Государственная корпорация "Правительство для граждан" (далее – Государственная корпорация);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веб-портал "электронного правительства" www.egov.kz (далее - портал).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 - 8 (восемь) рабочих дней.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Максимально допустимое время ожидания для сдачи документов– 15 (пятнадцать) минут. Максимально допустимое время ожидания в очереди при получении документов – 15 (пятнадцать) минут.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 обеспечивает доставку результата государственной услуги в Государственную корпорацию, оказываемой через Государственную корпорацию, не позднее чем за сутки до истечения срока оказания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 или бумажная.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Апостилированные архивные справки, копий архивных документов, либо мотивированный ответ об отказе в оказании государственной услуги.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предоставления результатов оказания государственной услуги: бумажная.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на платной основе физическим и юридическим лицам (далее - услугополучатель).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оказание государственной услуги взимается государственная пошлина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615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 Республики Казахстан от 25 декабря 2017 года "О налогах и других обязательных платежах в бюджет" (Налоговый кодекс), которая составляет 50 процентов от размера месячного расчетного показателя, установленного на день уплаты государственной пошлины.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государственной пошлины осуществляется в наличной и безналичной форме через банки второго уровня и организации, осуществляющие отдельные виды банковских операций.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Услугодателя - с понедельника по пятницу, в соответствии с установленным графиком работы с 09.00 до 18.30 часов, за исключением выходных и праздничных дней,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кодексу Республики Казахстан от 23 ноября 2015 года с перерывом на обед с 13.00 до 14.30 часов.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в порядке очереди, без предварительной записи и ускоренного обслуживания;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Государственной корпорации – с понедельника по субботу включительно, в соответствии с установленным графиком работы с 9-00 до 20-00 часов без перерыва на обед, за исключением воскресенья и праздничных дней.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осуществляется в порядке "электронной" очереди, по выбору услугополучателя, без ускоренного обслуживания, возможно бронирование электронной очереди посредством портала;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портала – круглосуточно, за исключением технических перерывов, связанных с проведением ремонтных работ (при обращении услугополучателя после окончания рабочего времени, в выходные и праздничные дни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кодексу Республики Казахстан от 23 ноября 2015 года, прием заявления осуществляется следующим рабочим днем).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мест оказания государственной услуги размещены на: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интернет-ресурсе Министерства – www.mvd.gov.kz;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интернет-ресурсе Государственной корпорации – www.gov4с.kz;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на портале www.egov.kz.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необходимых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обращении услугополучателя (либо его представителя по доверенности) к услугодателю или в Государственную корпорацию: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заявление;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официальный документ, исходящий из специального государственного архива Министерства внутренних дел Республики Казахстан и его территориальных подразделений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апостилирования;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нотариально заверенная доверенность, в случае представления интересов услугополучателя государственной услуги третьим лицом (для сверки);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документ, подтверждающий оплату в бюджет государственной пошлины за оказание государственной услуги (за исключением случаев оплаты через портал шлюза "электронного правительства" (далее - ПШЭП).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документах, удостоверяющих личность а также о документе, подтверждающем оплату государственной пошлины в бюджет (в случае оплаты через ПШЭП), услугодатель и работник Государственной корпорации получает из соответствующих государственных информационных систем через шлюз "электронного правительства".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обращении через портал: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заявление, удостоверенное электронной цифровой подписью услугополучателя;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электронная копия документа (сканированная копия), представленного для проставления апостиля;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электронная копия документа (сканированная копия), подтверждающего оплату в бюджет государственной пошлины (за исключением случаев оплаты через ПШЭП).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 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нормативными правовыми актами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устранения услугополучателем причины отказа в оказании государственной услуги услугополучатель может обратиться повторно для получения государственной услуги в порядке, установленном законодательством Республики Казахстан.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Услугополучателям, имеющим стойкие расстройства функций организма, полную или частичную утрату способности или возможности осуществлять самообслуживание, самостоятельно передвигаться, ориентироваться, прием документов для оказания государственной услуги, производится работником Государственной корпорации с выездом по месту жительства посредством обращения через единый контакт-центр.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получает информацию о порядке и статусе оказания государственной услуги в режиме удаленного доступа посредством Единого контакт - центра по вопросам оказания государственных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 справочных служб по вопросам оказания государственной услуги указаны на интернет - ресурсе Министерства www.mvd.gov.kz в разделе "Государственные услуги". Единый контакт - центр по вопросам оказания государственных услуг: 1414, 8-800-080-7777.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"Апостилирование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архивных справок и копий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архивных 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исходящих из специального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архива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его территориальных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подразделений"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услугодателя)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жительства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(для физического лица)/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(для юридического лица):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 телефон: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ИИН ___________________</w:t>
            </w:r>
          </w:p>
        </w:tc>
      </w:tr>
    </w:tbl>
    <w:bookmarkStart w:name="z124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77"/>
    <w:p>
      <w:pPr>
        <w:spacing w:after="0"/>
        <w:ind w:left="0"/>
        <w:jc w:val="both"/>
      </w:pPr>
      <w:bookmarkStart w:name="z125" w:id="78"/>
      <w:r>
        <w:rPr>
          <w:rFonts w:ascii="Times New Roman"/>
          <w:b w:val="false"/>
          <w:i w:val="false"/>
          <w:color w:val="000000"/>
          <w:sz w:val="28"/>
        </w:rPr>
        <w:t>
      Прошу проставить штамп апостиля на _____________________________________</w:t>
      </w:r>
    </w:p>
    <w:bookmarkEnd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(архивной справке и копии архивных документов)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выданных специальным государственным архивом.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Согласен на использование сведений, составляющих охраняемую законом тайну,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содержащихся в информационных системах.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______________ 20___года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_____________подпись).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"Апостилирование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архивных справок и копий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архивных 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исходящих из специального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архива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его территориальных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подразделений"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услугополучателя,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(адрес услугополучателя)</w:t>
            </w:r>
          </w:p>
        </w:tc>
      </w:tr>
    </w:tbl>
    <w:bookmarkStart w:name="z129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Расписка об отказе в приеме документов</w:t>
      </w:r>
    </w:p>
    <w:bookmarkEnd w:id="79"/>
    <w:p>
      <w:pPr>
        <w:spacing w:after="0"/>
        <w:ind w:left="0"/>
        <w:jc w:val="both"/>
      </w:pPr>
      <w:bookmarkStart w:name="z130" w:id="80"/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</w:t>
      </w:r>
    </w:p>
    <w:bookmarkEnd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15 апреля 2013 года "О государственных услугах", отдел № _______филиала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Некоммерческого акционерного общества "Государственная корпорация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"Правительство для граждан" (указать адрес) отказывает в приеме документов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оказание государственной услуги "Апостилирование архивных справок и копий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архивных документов, исходящих из специального государственного архива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Министерства внутренних дел Республики Казахстан и его территориальных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подразделений", ввиду представления Вами неполного пакета документов согласно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перечню, предусмотренному стандартом государственной услуги,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отсутствующих документов: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Настоящая расписка составлена в двух экземплярах, по одному для каждой стороны.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работника Государственной корпорации)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Исполнитель, фамилия, имя, отчество (при его наличии)_____________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Тел.____________________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Получил: фамилия, имя, отчество (при его наличии) / подпись услугополучателя/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_________ 20 __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