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6cff03" w14:textId="26cff0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хранения документов всенародного референдума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Центральной избирательной комиссии Республики Казахстан от 27 мая 2022 года № 41/502. Зарегистрировано в Министерстве юстиции Республики Казахстан 27 мая 2022 года № 28240.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B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21 Конституционного закона Республики Казахстан "О всенародном референдуме" Центральная комиссия референдума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хранения документов республиканского референдума.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Комиссиям референдума руководствоваться настоящим постановлением в работе по хранению документов республиканского референдума.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Центральной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избирательной комиссии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Абдиров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Центральной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избирательной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мая 2022 года № 41/502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хранения документов всенародного референдума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хранения документов всенародного референдума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21 Конституционного закона "О всенародном референдуме" и определяют порядок хранения документов всенародного референдума.</w:t>
      </w:r>
    </w:p>
    <w:bookmarkEnd w:id="6"/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Хранение документов всенародного референдума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Центральной комиссии референдума Республики Казахстан (далее – Центральная комиссия референдума) подлежат хранению с последующей передачей в Национальный архив Республики Казахстан следующие документы: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постановления, протоколы заседаний Центральной комиссии референдума;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комиссий референдума столицы, областей, городов республиканского значения о результатах референдума;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обращения физических и юридических лиц, поступившие в Центральную комиссию референдума.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Комиссии референдума столицы, областей, городов республиканского значения после опубликования Центральной комиссией референдума в средствах массовой информации сообщения об итогах референдума, передают на хранение в государственные архивы столицы, соответствующих областей, городов республиканского значения, городов и районов: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постановления и протоколы территориальных комиссий референдума;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обращения физических и юридических лиц, поступившие в территориальные комиссии референдума.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Протоколы заседаний, письма, предложения, заявления граждан и другие документы участковых комиссий референдума подлежат хранению в соответствующей территориальной комиссии референдума с последующей передачей в государственные архивы.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Документы участковых комиссий референдума, образованных в воинских частях, хранятся в делах воинских частей.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Бюллетени для голосования в опечатанном виде, в том числе отдельно погашенные бюллетени, а также списки граждан, имеющих право участвовать в референдуме, и документы к ним передаются комиссиями референдума столицы, областей, городов республиканского значения в Центральную комиссию референдума, где хранятся на правах конфиденциальной информации в течение одного месяца после опубликования итогов референдума, а затем уничтожаются.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Документы, не подлежащие хранению, по истечении установленного срока уничтожаются.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Уничтожение производится путем сжигания, расплавления, измельчения на кусочки размером не более 2,5 квадратных сантиметров, дробления, растворения или химического разложения, превращения в бесформенную массу или порошок.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Не допускается ознакомление посторонних лиц с уничтоженными документами, неполное уничтожение, позволяющее восстановить их содержание.</w:t>
      </w:r>
    </w:p>
    <w:bookmarkEnd w:id="2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