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3e90f" w14:textId="533e9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заболеваний для проведения медицинской реабилитации лицам, содержащимся в следственных изоляторах и учреждениях уголовно-исполнительной (пенитенциарной) системы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24 мая 2022 года № ҚР ДСМ-47. Зарегистрирован в Министерстве юстиции Республики Казахстан 25 мая 2022 года № 28202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01.07.2022.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2-1 </w:t>
      </w:r>
      <w:r>
        <w:rPr>
          <w:rFonts w:ascii="Times New Roman"/>
          <w:b w:val="false"/>
          <w:i w:val="false"/>
          <w:color w:val="000000"/>
          <w:sz w:val="28"/>
        </w:rPr>
        <w:t>статьи 125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здоровье народа и системе здравоохранения"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заболеваний для проведения медицинской реабилитации лицам, содержащимся в следственных изоляторах и учреждениях уголовно-исполнительной (пенитенциарной) системы.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предоставление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июля 2022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Шоранов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2022 года № ҚР ДСМ-47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заболеваний для проведения медицинской реабилитации лицам, содержащимся в следственных изоляторах и учреждениях уголовно-исполнительной (пенитенциарной) системы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МКБ-10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МКБ-10 заболевания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МКБ-9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МКБ-9 операции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КЗГ II этапа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Медицинская реабилитация II этапа после острых состояний и оперативных вмешательств (Взрослые и дети)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основного диагноза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уточняющего диагноза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G06.0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Внутричерепной абсцесс и гранулема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Трепанация черепа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G06.0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Внутричерепной абсцесс и гранулема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формы трепанации черепа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G06.0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Внутричерепной абсцесс и гранулема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пораженного участка или ткани мозговых оболочек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G06.0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Внутричерепной абсцесс и гранулема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виды иссечения или деструкции поврежденного участка или ткани головного мозга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G06.0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Внутричерепной абсцесс и гранулема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01.591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поврежденной ткани головного мозга с применением интраоперационного нейромониторинга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01.591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G06.0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Внутричерепной абсцесс и гранулема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03.799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с нейрохирургической навигацией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03.799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G06.1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Внутрипозвоночный абсцесс и гранулема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или деструкция поврежденного участка спинного мозга или спинномозговых оболочек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G06.1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Внутрипозвоночный абсцесс и гранулема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03.7991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позвоночнике и спинном мозге с применением нейронавигации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03.7991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G06.1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Внутрипозвоночный абсцесс и гранулема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межпозвоночного диска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G06.2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Экстрадуральный и субдуральный абсцесс неуточненный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Трепанация черепа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G06.2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Экстрадуральный и субдуральный абсцесс неуточненный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формы трепанации черепа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G06.2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Экстрадуральный и субдуральный абсцесс неуточненный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пораженного участка или ткани мозговых оболочек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G06.2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Экстрадуральный и субдуральный абсцесс неуточненный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03.799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с нейрохирургической навигацией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03.799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I21.0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трансмуральный инфаркт передней стенки миокарда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Отрытая грудная ангиопластика коронарной артерии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I21.0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трансмуральный инфаркт передней стенки миокарда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Аортокоронарное шунтирование в целях сердечной реваскуляризации, не уточненное иначе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I21.1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трансмуральный инфаркт нижней стенки миокарда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Аортокоронарное шунтирование трех коронарных артерий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I21.1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трансмуральный инфаркт нижней стенки миокарда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Аортокоронарное шунтирование четырех или более коронарных артерий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I21.1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трансмуральный инфаркт нижней стенки миокарда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Двойное внутреннее маммарно-коронарное шунтирование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I21.2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трансмуральный инфаркт миокарда других уточненных локализаций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Аортокоронарное шунтирование трех коронарных артерий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I21.2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трансмуральный инфаркт миокарда других уточненных локализаций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Аортокоронарное шунтирование четырех или более коронарных артерий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I21.3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трансмуральный инфаркт миокарда неуточненной локализации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Аортокоронарное шунтирование трех коронарных артерий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I21.3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трансмуральный инфаркт миокарда неуточненной локализации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Двойное внутреннее маммарно-коронарное шунтирование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I21.3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трансмуральный инфаркт миокарда неуточненной локализации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других шунтов в целях реваскуляризации сердца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I21.3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трансмуральный инфаркт миокарда неуточненной локализации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Реваскуляризация сердца с помощью имплантата артерии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I21.3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трансмуральный инфаркт миокарда неуточненной локализации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Имплантация или введение бивентрикулярной внешней системы поддержки сердца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I60.1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Субарахноидальное кровоизлияние из средней мозговой артерии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Трепанация черепа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I60.1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Субарахноидальное кровоизлияние из средней мозговой артерии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формы трепанации черепа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I60.2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Субарахноидальное кровоизлияние из передней соединительной артерии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Трепанация черепа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I60.2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Субарахноидальное кровоизлияние из передней соединительной артерии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формы трепанации черепа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I60.6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Субарахноидальное кровоизлияние из других внутричерепных артерий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формы трепанации черепа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I60.6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Субарахноидальное кровоизлияние из других внутричерепных артерий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формы рассечения головного мозга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I60.7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Субарахноидальное кровоизлияние из внутричерепной артерии неуточненной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Трепанация черепа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I60.7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Субарахноидальное кровоизлияние из внутричерепной артерии неуточненной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формы трепанации черепа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I60.7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Субарахноидальное кровоизлияние из внутричерепной артерии неуточненной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03.799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с нейрохирургической навигацией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03.799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I60.8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 субарахноидальное кровоизлияние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Трепанация черепа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I60.8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 субарахноидальное кровоизлияние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формы трепанации черепа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I60.8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 субарахноидальное кровоизлияние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03.799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с нейрохирургической навигацией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03.799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I61.0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Внутримозговое кровоизлияние в полушарие субкортикальное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Трепанация черепа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I61.0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Внутримозговое кровоизлияние в полушарие субкортикальное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Повторное вскрытие места трепанации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I61.0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I61.0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Внутримозговое кровоизлияние в полушарие субкортикальное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формы трепанации черепа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I61.0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Внутримозговое кровоизлияние в полушарие субкортикальное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03.799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с нейрохирургической навигацией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03.799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I61.0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Внутримозговое кровоизлияние в полушарие субкортикальное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39.511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Клипирование аневризмы сосудов головного мозга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39.511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I61.0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Внутримозговое кровоизлияние в полушарие субкортикальное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Эндоваскулярные операции на сосудах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I61.0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Внутримозговое кровоизлияние в полушарие субкортикальное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I61.0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I61.1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Внутримозговое кровоизлияние в полушарие кортикальное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Трепанация черепа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I61.1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I61.1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Внутримозговое кровоизлияние в полушарие кортикальное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формы трепанации черепа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I61.1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I61.1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Внутримозговое кровоизлияние в полушарие кортикальное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03.799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с нейрохирургической навигацией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I61.1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I61.1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Внутримозговое кровоизлияние в полушарие кортикальное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иссечения внутричерепных сосудов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I61.1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I61.1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Внутримозговое кровоизлияние в полушарие кортикальное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39.511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Клипирование аневризмы сосудов головного мозга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I61.1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I61.1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Внутримозговое кровоизлияние в полушарие кортикальное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Эндоваскулярные операции на сосудах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I61.1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I61.1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Внутримозговое кровоизлияние в полушарие кортикальное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I61.1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I61.2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Внутримозговое кровоизлияние в полушарие неуточненное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Трепанация черепа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I61.2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Внутримозговое кровоизлияние в полушарие неуточненное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формы трепанации черепа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I61.2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Внутримозговое кровоизлияние в полушарие неуточненное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03.799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с нейрохирургической навигацией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03.799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I61.2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Внутримозговое кровоизлияние в полушарие неуточненное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Эндоваскулярные операции на сосудах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I61.2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Внутримозговое кровоизлияние в полушарие неуточненное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Эндоваскулярная эмболизации или окклюзия сосудов головы или шеи с использованием непокрытых спиралей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I61.2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Внутримозговое кровоизлияние в полушарие неуточненное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I61.2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I61.3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Внутримозговое кровоизлияние в ствол мозга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Трепанация черепа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I61.3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Внутримозговое кровоизлияние в ствол мозга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формы трепанации черепа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I61.3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Внутримозговое кровоизлияние в ствол мозга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формы рассечения головного мозга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I61.3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Внутримозговое кровоизлияние в ствол мозга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02.39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манипуляции по дренированию желудочка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02.39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I61.3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Внутримозговое кровоизлияние в ствол мозга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03.799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с нейрохирургической навигацией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03.799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I61.3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Внутримозговое кровоизлияние в ствол мозга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I61.3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I61.4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Внутримозговое кровоизлияние в мозжечок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Трепанация черепа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I61.4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Внутримозговое кровоизлияние в мозжечок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формы трепанации черепа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I61.4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Внутримозговое кровоизлияние в мозжечок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краниоэктомия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I61.4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I61.4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Внутримозговое кровоизлияние в мозжечок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01.591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поврежденной ткани головного мозга с применением интраоперационного нейромониторинга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01.591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I61.4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Внутримозговое кровоизлияние в мозжечок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03.799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с нейрохирургической навигацией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03.799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I61.4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Внутримозговое кровоизлияние в мозжечок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39.511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Клипирование аневризмы сосудов головного мозга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39.511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I61.4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Внутримозговое кровоизлияние в мозжечок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Эндоваскулярная эмболизации или окклюзия сосудов головы или шеи с использованием непокрытых спиралей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I61.4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Внутримозговое кровоизлияние в мозжечок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I61.4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I61.5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Внутримозговое кровоизлияние внутрижелудочковое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Трепанация черепа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I61.5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Внутримозговое кровоизлияние внутрижелудочковое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формы трепанации черепа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I61.5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Внутримозговое кровоизлияние внутрижелудочковое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формы рассечения головного мозга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I61.5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Внутримозговое кровоизлияние внутрижелудочковое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03.799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с нейрохирургической навигацией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03.799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I61.5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Внутримозговое кровоизлияние внутрижелудочковое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39.511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Клипирование аневризмы сосудов головного мозга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39.511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I61.5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Внутримозговое кровоизлияние внутрижелудочковое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Эндоваскулярные операции на сосудах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I61.5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Внутримозговое кровоизлияние внутрижелудочковое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Эндоваскулярная эмболизации или окклюзия сосудов головы или шеи с использованием непокрытых спиралей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I61.5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Внутримозговое кровоизлияние внутрижелудочковое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I61.5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I61.6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Внутримозговое кровоизлияние множественной локализации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Трепанация черепа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I61.6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Внутримозговое кровоизлияние множественной локализации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формы трепанации черепа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I61.6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Внутримозговое кровоизлияние множественной локализации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03.799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с нейрохирургической навигацией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03.799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I61.6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Внутримозговое кровоизлияние множественной локализации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Эндоваскулярные операции на сосудах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I61.6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Внутримозговое кровоизлияние множественной локализации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Эндоваскулярная (тотальная) эмболизация или окклюзия сосудов головы и шеи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I61.6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Внутримозговое кровоизлияние множественной локализации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Эндоваскулярная эмболизации или окклюзия сосудов головы или шеи с использованием непокрытых спиралей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I61.6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Внутримозговое кровоизлияние множественной локализации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I61.6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I61.8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 внутримозговое кровоизлияние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Трепанация черепа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I61.8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 внутримозговое кровоизлияние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формы трепанации черепа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I61.8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 внутримозговое кровоизлияние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03.799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с нейрохирургической навигацией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03.799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I61.8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 внутримозговое кровоизлияние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39.511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Клипирование аневризмы сосудов головного мозга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39.511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I61.8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 внутримозговое кровоизлияние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Эндоваскулярная (тотальная) эмболизация или окклюзия сосудов головы и шеи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I61.8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 внутримозговое кровоизлияние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Эндоваскулярная эмболизации или окклюзия сосудов головы или шеи с использованием непокрытых спиралей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I61.8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 внутримозговое кровоизлияние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I61.8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I62.0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Субдуральное кровоизлияние (острое) (нетравматическое)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I62.0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I62.1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Нетравматическое экстрадуральное кровоизлияние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I62.1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I62.9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Внутричерепное кровоизлияние (нетравматическое) неуточненное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I62.9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I63.0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Инфаркт мозга, вызванный тромбозом прецеребральных артерий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I63.0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I63.1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Инфаркт мозга, вызванный эмболией прецеребральных артерий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I63.1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I63.2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Инфаркт мозга, вызванный неуточненной закупоркой или стенозом прецеребральных артерий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I63.2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I63.3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Инфаркт мозга, вызванный тромбозом мозговых артерий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I63.3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I63.4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Инфаркт мозга, вызванный эмболией мозговых артерий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I63.4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I63.5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Инфаркт мозга, вызванный неуточненной закупоркой или стенозом мозговых артерий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I63.5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I63.6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Инфаркт мозга, вызванный тромбозом вен мозга. непиогенный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I63.6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I63.8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инфаркт мозга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I63.8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Z86.7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M50.0†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межпозвоночного диска шейного отдела с миелопатией (G99.2)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обследования и декомпрессии структур позвоночного канала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M50.0†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межпозвоночного диска шейного отдела с миелопатией (G99.2)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03.7991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позвоночнике и спинном мозге с применением нейронавигации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03.7991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M50.0†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межпозвоночного диска шейного отдела с миелопатией (G99.2)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межпозвоночного диска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M50.0†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межпозвоночного диска шейного отдела с миелопатией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(кроме химионуклеоза) деструкция межпозвоночного диска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M50.0†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межпозвоночного диска шейного отдела с миелопатией (G99.2)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переднешейный спондилодез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M50.0†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межпозвоночного диска шейного отдела с миелопатией (G99.2)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заднешейный спондилодез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M50.0†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межпозвоночного диска шейного отдела с миелопатией (G99.2)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Спондиллодез грудного и поясничного позвонков, задний доступ, с фиксацией внутренними транспедикулярными системами и кейджами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M50.0†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межпозвоночного диска шейного отдела с миелопатией (G99.2)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Имплантация протеза межпозвоночного диска на шейном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M51.0†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межпозвоночных дисков поясничного и других отделов с миелопатией (G99.2)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обследования и декомпрессии структур позвоночного канала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M51.0†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межпозвоночных дисков поясничного и других отделов с миелопатией (G99.2)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03.7991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позвоночнике и спинном мозге с применением нейронавигации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03.7991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M51.0†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межпозвоночных дисков поясничного и других отделов с миелопатией (G99.2)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межпозвоночного диска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M51.0†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межпозвоночных дисков поясничного и других отделов с миелопатией (G99.2)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переднешейный спондилодез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M51.0†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межпозвоночных дисков поясничного и других отделов с миелопатией (G99.2)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Спондиллодез грудного и поясничного позвонков, передний доступ, с фиксацией внутренними транспедикулярными системами и кейджами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M51.0†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межпозвоночных дисков поясничного и других отделов с миелопатией (G99.2)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Спондиллодез грудного и поясничного позвонков, передний доступ, с внутренней фиксацией эндокорректорами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M51.0†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межпозвоночных дисков поясничного и других отделов с миелопатией (G99.2)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Спондиллодез грудного и поясничного позвонков, задний доступ, с фиксацией внутренними транспедикулярными системами и кейджами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M51.0†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межпозвоночных дисков поясничного и других отделов с миелопатией (G99.2)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Спондиллодез грудного и поясничного позвонков, задний доступ, с внутренней фиксацией эндокорректорами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M51.0†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межпозвоночных дисков поясничного и других отделов с миелопатией (G99.2)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Спондиллодез поясничного и крестцового позвонков, передний доступ, с фиксацией внутренними транспедикулярными системами и кейджами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M51.0†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межпозвоночных дисков поясничного и других отделов с миелопатией (G99.2)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Спондиллодез поясничного и крестцового позвонков, боковой поперечный доступ, с фиксацией внутренними транспедикулярными системами и кейджами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M51.0†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межпозвоночных дисков поясничного и других отделов с миелопатией (G99.2)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Спондиллодез поясничного и крестцового позвонков, задний доступ, с фиксацией внутренними транспедикулярными системами и кейджами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M51.0†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межпозвоночных дисков поясничного и других отделов с миелопатией (G99.2)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Спондиллодез поясничного и крестцового позвонков, задний доступ, с внутренней фиксацией эндокорректорами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M51.0†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межпозвоночных дисков поясничного и других отделов с миелопатией (G99.2)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Имплантация протеза межпозвоночного диска на шейном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M51.0†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межпозвоночных дисков поясничного и других отделов с миелопатией (G99.2)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Имплантация протеза межпозвонкового диска на грудном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M51.0†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межпозвоночных дисков поясничного и других отделов с миелопатией (G99.2)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Имплантация протеза межпозвонкового диска на пояснично-крестцовом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S06.4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Эпидуральное кровоизлияние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S06.4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S06.5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Травматическое субдуральное кровоизлияние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Трепанация черепа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S06.5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Травматическое субдуральное кровоизлияние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формы трепанации черепа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S06.5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Травматическое субдуральное кровоизлияние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пораженного участка или ткани мозговых оболочек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S06.5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Травматическое субдуральное кровоизлияние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виды иссечения или деструкции поврежденного участка или ткани головного мозга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S06.5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Травматическое субдуральное кровоизлияние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03.799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с нейрохирургической навигацией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03.799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S06.5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Травматическое субдуральное кровоизлияние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S06.5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S06.6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Травматическое субарахноидальное кровоизлияние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Трепанация черепа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S06.6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Травматическое субарахноидальное кровоизлияние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формы трепанации черепа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S06.7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Внутричерепная травма с продолжительным коматозным состоянием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Трепанация черепа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S06.7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Внутричерепная травма с продолжительным коматозным состоянием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формы трепанации черепа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S12.0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первого шейного позвонка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обследования и декомпрессии структур позвоночного канала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S12.0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первого шейного позвонка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03.591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Микрохирургические вмешательства на спинном мозге шейно-затылочной области со стабилизацией позвоночно-двигательных сегментов с использованием интраоперационного нейромониторинга и навигационного оборудования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03.591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S12.0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первого шейного позвонка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межпозвоночного диска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S12.0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первого шейного позвонка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переднешейный спондилодез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S12.0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первого шейного позвонка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заднешейный спондилодез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S12.0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первого шейного позвонка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Имплантация протеза межпозвоночного диска на шейном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S12.1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второго шейного позвонка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или деструкция поврежденного участка спинного мозга или спинномозговых оболочек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S12.1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второго шейного позвонка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03.591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Микрохирургические вмешательства на спинном мозге шейно-затылочной области со стабилизацией позвоночно-двигательных сегментов с использованием интраоперационного нейромониторинга и навигационного оборудования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03.591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S12.1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второго шейного позвонка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03.7991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позвоночнике и спинном мозге с применением нейронавигации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03.7991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S12.1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второго шейного позвонка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манипуляции на спинном мозге и структурах позвоночного канала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S12.1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второго шейного позвонка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межпозвоночного диска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S12.1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второго шейного позвонка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переднешейный спондилодез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S12.1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второго шейного позвонка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заднешейный спондилодез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S12.1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второго шейного позвонка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Имплантация протеза межпозвоночного диска на шейном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S12.2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других уточненных шейных позвонков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обследования и декомпрессии структур позвоночного канала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S12.2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других уточненных шейных позвонков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03.7991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позвоночнике и спинном мозге с применением нейронавигации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03.7991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S12.2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других уточненных шейных позвонков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манипуляции на спинном мозге и структурах позвоночного канала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S12.2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других уточненных шейных позвонков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межпозвоночного диска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S12.2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других уточненных шейных позвонков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переднешейный спондилодез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S12.2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других уточненных шейных позвонков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заднешейный спондилодез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S12.2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других уточненных шейных позвонков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Имплантация протеза межпозвоночного диска на шейном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S12.7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Множественные переломы шейных позвонков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переднешейный спондилодез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S12.7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Множественные переломы шейных позвонков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заднешейный спондилодез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S12.7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Множественные переломы шейных позвонков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Имплантация протеза межпозвоночного диска на шейном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S12.8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других частей шеи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переднешейный спондилодез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S12.9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шеи неуточненной локализации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Ревизия и переустановка искусственного протеза межпозвонкового диска на шейном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S12.9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S22.0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грудного позвонка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обследования и декомпрессии структур позвоночного канала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S22.0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грудного позвонка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03.7991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позвоночнике и спинном мозге с применением нейронавигации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03.7991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S22.0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грудного позвонка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межпозвоночного диска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S22.0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грудного позвонка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Спондиллодез грудного и поясничного позвонков, передний доступ, с фиксацией внутренними транспедикулярными системами и кейджами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S22.0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грудного позвонка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Спондиллодез грудного и поясничного позвонков, передний доступ, с внутренней фиксацией эндокорректорами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S22.0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грудного позвонка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Спондиллодез грудного и поясничного позвонков, задний доступ, с фиксацией внутренними транспедикулярными системами и кейджами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S22.0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грудного позвонка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Спондиллодез грудного и поясничного позвонков, задний доступ, с внутренней фиксацией эндокорректорами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S22.0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грудного позвонка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Имплантация протеза межпозвонкового диска на грудном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S22.1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Множественные переломы грудного отдела позвоночника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03.7991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позвоночнике и спинном мозге с применением нейронавигации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03.7991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S22.1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Множественные переломы грудного отдела позвоночника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межпозвоночного диска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S22.1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Множественные переломы грудного отдела позвоночника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Спондиллодез грудного и поясничного позвонков, передний доступ, с фиксацией внутренними транспедикулярными системами и кейджами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S22.1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Множественные переломы грудного отдела позвоночника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Спондиллодез грудного и поясничного позвонков, передний доступ, с внутренней фиксацией эндокорректорами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S22.1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Множественные переломы грудного отдела позвоночника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Спондиллодез грудного и поясничного позвонков, задний доступ, с фиксацией внутренними транспедикулярными системами и кейджами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S22.1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Множественные переломы грудного отдела позвоночника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Спондиллодез грудного и поясничного позвонков, задний доступ, с внутренней фиксацией эндокорректорами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S32.0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поясничного позвонка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обследования и декомпрессии структур позвоночного канала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S32.0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поясничного позвонка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03.7991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позвоночнике и спинном мозге с применением нейронавигации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03.7991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S32.0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поясничного позвонка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межпозвоночного диска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S32.0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поясничного позвонка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переднешейный спондилодез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S32.0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поясничного позвонка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Спондиллодез грудного и поясничного позвонков, передний доступ, с фиксацией внутренними транспедикулярными системами и кейджами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S32.0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поясничного позвонка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Спондиллодез грудного и поясничного позвонков, передний доступ, с внутренней фиксацией эндокорректорами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S32.0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поясничного позвонка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Спондиллодез грудного и поясничного позвонков, задний доступ, с фиксацией внутренними транспедикулярными системами и кейджами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S32.0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поясничного позвонка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Спондиллодез грудного и поясничного позвонков, задний доступ, с внутренней фиксацией эндокорректорами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S32.0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поясничного позвонка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Спондиллодез поясничного и крестцового позвонков, передний доступ, с фиксацией внутренними транспедикулярными системами и кейджами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S32.0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поясничного позвонка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Спондиллодез поясничного и крестцового позвонков, боковой поперечный доступ, с фиксацией внутренними транспедикулярными системами и кейджами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S32.0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поясничного позвонка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Спондиллодез поясничного и крестцового позвонков, задний доступ, с фиксацией внутренними транспедикулярными системами и кейджами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S32.0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поясничного позвонка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Спондиллодез поясничного и крестцового позвонков, задний доступ, с внутренней фиксацией эндокорректорами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S32.3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подвздошной кости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S32.3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S32.4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вертлужной впадины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замена тазобедренного сустава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S32.4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вертлужной впадины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Ревизия замены тазобедренного сустава, неуточненная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S32.4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вертлужной впадины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S32.4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S32.7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Множественные переломы пояснично-крестцового отдела позвоночника и костей таза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имплантированных фиксаторов из прочих костей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S32.7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Множественные переломы пояснично-крестцового отдела позвоночника и костей таза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S32.7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S32.8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 других и неуточненных частей пояснично-крестцового отдела позвоночника и костей таза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S32.8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S34.0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Сотрясение и отек поясничного отдела спинного мозга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диагностические манипуляции на спинном мозге и структурах позвоночного канала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S34.0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S34.0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Сотрясение и отек поясничного отдела спинного мозга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Спондиллодез грудного и поясничного позвонков, задний доступ, с фиксацией внутренними транспедикулярными системами и кейджами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S34.1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травма поясничного отдела спинного мозга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обследования и декомпрессии структур позвоночного канала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S34.1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травма поясничного отдела спинного мозга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нейропластики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S34.1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S42.2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верхнего конца плечевой кости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Секвестрэктомия плечевой кости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S42.2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верхнего конца плечевой кости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Локальное иссечение пораженного участка или ткани плечевой кости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S42.3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тела [диафиза] плечевой кости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Секвестрэктомия плечевой кости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S42.3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тела [диафиза] плечевой кости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Локальное иссечение пораженного участка или ткани плечевой кости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шейки бедра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пересечения бедренной кости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шейки бедра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внешнего фиксирующего устройства на бедренную кость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шейки бедра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Внутренняя фиксация бедренной кости без репозиции перелома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шейки бедра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обломков эпифиза бедренной кости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шейки бедра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Открытое вправление вывиха бедра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шейки бедра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замена тазобедренного сустава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шейки бедра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Ревизия замены тазобедренного сустава, неуточненная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шейки бедра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тела [диафиза] бедренной кости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Локальное иссечение пораженного участка или ткани бедренной кости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тела [диафиза] бедренной кости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внешнего фиксирующего устройства на бедренную кость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тела [диафиза] бедренной кости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внешнего фиксирующего устройства на прочие кости при заболеваниях, требующих этапной коррекции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тела [диафиза] бедренной кости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восстановительные и пластические манипуляции на бедренной кости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тела [диафиза] бедренной кости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восстановительные и пластические манипуляции на прочих костях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тела [диафиза] бедренной кости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Внутренняя фиксация бедренной кости без репозиции перелома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тела [диафиза] бедренной кости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Внутренняя фиксация прочих костей без репозиции перелома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тела [диафиза] бедренной кости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имплантированных фиксаторов из кости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тела [диафиза] бедренной кости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имплантированных фиксаторов из бедренной кости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тела [диафиза] бедренной кости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Остеоклазия бедренной кости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тела [диафиза] бедренной кости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стимулятора костного роста бедренной кости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тела [диафиза] бедренной кости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Репозиция переломов и смещений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тела [диафиза] бедренной кости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отломков бедренной кости без внутренней фиксации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тела [диафиза] бедренной кости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отломков плечевой кости с внутренней фиксацией блокирующим интрамедулярным имплантом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тела [диафиза] бедренной кости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обломков бедренной кости с внутренней фиксацией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тела [диафиза] бедренной кости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отломков бедренной кости с внутренней фиксацией блокирующим интрамедуллярным имплантом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тела (диафиза) бедренной кости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отломков бедренной кости с внутренней фиксацией блокирующим экстрамедуллярным имплантом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тела (диафиза) бедренной кости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обломков другой уточненной кости с внутренней фиксацией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тела (диафиза) бедренной кости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обломков бедренной кости без внутренней фиксацией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тела (диафиза) бедренной кости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обломков бедренной кости с внутренней фиксацией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тела (диафиза) бедренной кости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отломков бедренной кости с внутренней фиксацией блокирующим интрамедуллярным остеосинтезом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тела (диафиза) бедренной кости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отломков бедренной кости с внутренней фиксацией блокирующим экстрамедуллярным остеосинтезом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тела (диафиза) бедренной кости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Внутрикостное промывание по Сызганову-Ткаченко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тела (диафиза) бедренной кости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обломков другой уточненной кости с внутренней фиксацией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тела (диафиза) бедренной кости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обломков эпифиза бедренной кости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тела (диафиза) бедренной кости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Хирургическая обработка места открытого перелома бедренной кости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тела (диафиза) бедренной кости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Неуточненная манипуляция по поводу костной травмы бедра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тела (диафиза) бедренной кости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Артротомия с целью удаления эндопротеза неуточненной локализации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тела (диафиза) бедренной кости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Артротомия с целью удаления эндопротеза тазобедренного сустава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тела (диафиза) бедренной кости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Ампутация выше коленного сустава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тела (диафиза) бедренной кости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манипуляции на скелетно-мышечной системе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тела (диафиза) бедренной кости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84.991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аппарата для компрессионно-дистракционного остеосинтеза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тела (диафиза) бедренной кости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нижнего конца бедренной кости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Секвестрэктомия бедренной кости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нижнего конца бедренной кости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 частичное иссечение бедренной кости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нижнего конца бедренной кости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внешнего фиксирующего устройства на бедренную кость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нижнего конца бедренной кости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внешнего фиксирующего устройства на прочие кости при заболеваниях, требующих этапной коррекции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нижнего конца бедренной кости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Манипуляции по удлинению прочих костей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нижнего конца бедренной кости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Внутренняя фиксация бедренной кости без репозиции перелома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нижнего конца бедренной кости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Внутренняя фиксация прочих костей без репозиции перелома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нижнего конца бедренной кости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имплантированных фиксаторов из бедренной кости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нижнего конца бедренной кости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имплантированных фиксаторов из большеберцовой и малоберцовой кости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нижнего конца бедренной кости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стимулятора костного роста бедренной кости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нижнего конца бедренной кости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Репозиция переломов и смещений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нижнего конца бедренной кости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отломков лучевой и локтевой кости без внутренней фиксации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нижнего конца бедренной кости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отломков бедренной кости без внутренней фиксации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нижнего конца бедренной кости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обломков бедренной кости с внутренней фиксацией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нижнего конца бедренной кости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отломков бедренной кости с внутренней фиксацией блокирующим интрамедуллярным имплантом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нижнего конца бедренной кости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отломков бедренной кости с внутренней фиксацией блокирующим экстрамедуллярным имплантом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нижнего конца бедренной кости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обломков бедренной кости без внутренней фиксацией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нижнего конца бедренной кости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обломков бедренной кости с внутренней фиксацией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нижнего конца бедренной кости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отломков бедренной кости с внутренней фиксацией блокирующим интрамедуллярным остеосинтезом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нижнего конца бедренной кости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отломков бедренной кости с внутренней фиксацией блокирующим экстрамедуллярным остеосинтезом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нижнего конца бедренной кости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Внутрикостное промывание по Сызганову-Ткаченко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нижнего конца бедренной кости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обломков другой уточненной кости с внутренней фиксацией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нижнего конца бедренной кости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обломков эпифиза бедренной кости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нижнего конца бедренной кости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Хирургическая обработка места открытого перелома бедренной кости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нижнего конца бедренной кости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Неуточненная манипуляция по поводу костной травмы бедра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нижнего конца бедренной кости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Артротомия с целью удаления эндопротеза неуточненной локализации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нижнего конца бедренной кости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Артротомия с целью удаления эндопротеза тазобедренного сустава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нижнего конца бедренной кости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Ампутация выше коленного сустава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нижнего конца бедренной кости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манипуляции на скелетно-мышечной системе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нижнего конца бедренной кости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84.991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аппарата для компрессионно-дистракционного остеосинтеза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нижнего конца бедренной кости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Множественные переломы бедренной кости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внешнего фиксирующего устройства на кость неуточненной локализации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Множественные переломы бедренной кости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внешнего фиксирующего устройства на бедренную кость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Множественные переломы бедренной кости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внешнего фиксирующего устройства на прочие кости при заболеваниях, требующих этапной коррекции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Множественные переломы бедренной кости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Внутренняя фиксация бедренной кости без репозиции перелома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Множественные переломы бедренной кости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Внутренняя фиксация прочих костей без репозиции перелома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Множественные переломы бедренной кости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стимулятора костного роста бедренной кости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Множественные переломы бедренной кости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Репозиция переломов и смещений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Множественные переломы бедренной кости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отломков бедренной кости без внутренней фиксации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Множественные переломы бедренной кости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отломков другой уточненной кости без внутренней фиксации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Множественные переломы бедренной кости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обломков кости неуточненной локализации с внутренней фиксацией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Множественные переломы бедренной кости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обломков бедренной кости с внутренней фиксацией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Множественные переломы бедренной кости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отломков бедренной кости с внутренней фиксацией блокирующим интрамедуллярным имплантом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Множественные переломы бедренной кости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отломков бедренной кости с внутренней фиксацией блокирующим экстрамедуллярным имплантом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Множественные переломы бедренной кости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отломков другой уточненной кости с внутренней фиксацией блокирующим интрамедуллярным остеосинтезом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Множественные переломы бедренной кости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отломков другой уточненной кости с внутренней фиксацией экстрамедуллярным имплантатом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Множественные переломы бедренной кости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обломков кости неуточненной локализации без внутренней фиксации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Множественные переломы бедренной кости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обломков бедренной кости без внутренней фиксацией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Множественные переломы бедренной кости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обломков другой уточненной кости без внутренней фиксации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Множественные переломы бедренной кости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обломков кости неуточненной локализации с внутренней фиксацией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Множественные переломы бедренной кости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обломков бедренной кости с внутренней фиксацией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Множественные переломы бедренной кости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отломков бедренной кости с внутренней фиксацией блокирующим интрамедуллярным остеосинтезом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Множественные переломы бедренной кости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отломков бедренной кости с внутренней фиксацией блокирующим экстрамедуллярным остеосинтезом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Множественные переломы бедренной кости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Внутрикостное промывание по Сызганову-Ткаченко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Множественные переломы бедренной кости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Хирургическая обработка места открытого перелома бедренной кости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Множественные переломы бедренной кости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Неуточненная манипуляция по поводу костной травмы бедра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Множественные переломы бедренной кости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Артротомия с целью удаления эндопротеза неуточненной локализации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Множественные переломы бедренной кости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Артротомия с целью удаления эндопротеза тазобедренного сустава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Множественные переломы бедренной кости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Ампутация выше коленного сустава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Множественные переломы бедренной кости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манипуляции на скелетно-мышечной системе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Множественные переломы бедренной кости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84.991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аппарата для компрессионно-дистракционного остеосинтеза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Множественные переломы бедренной кости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 других частей бедренной кости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внешнего фиксирующего устройства на кость неуточненной локализации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 других частей бедренной кости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внешнего фиксирующего устройства на бедренную кость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 других частей бедренной кости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внешнего фиксирующего устройства на прочие кости при заболеваниях, требующих этапной коррекции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 других частей бедренной кости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внутрикостных фиксирующих устройств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 других частей бедренной кости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Внутренняя фиксация бедренной кости без репозиции перелома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 других частей бедренной кости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Внутренняя фиксация прочих костей без репозиции перелома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 других частей бедренной кости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имплантированных фиксаторов из бедренной кости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 других частей бедренной кости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стимулятора костного роста бедренной кости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 других частей бедренной кости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Репозиция переломов и смещений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 других частей бедренной кости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отломков бедренной кости без внутренней фиксации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 других частей бедренной кости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отломков другой уточненной кости без внутренней фиксации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 других частей бедренной кости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обломков кости неуточненной локализации с внутренней фиксацией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 других частей бедренной кости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обломков бедренной кости с внутренней фиксацией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 других частей бедренной кости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отломков бедренной кости с внутренней фиксацией блокирующим интрамедуллярным имплантом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 других частей бедренной кости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отломков бедренной кости с внутренней фиксацией блокирующим экстрамедуллярным имплантом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 других частей бедренной кости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отломков другой уточненной кости с внутренней фиксацией блокирующим интрамедуллярным остеосинтезом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 других частей бедренной кости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отломков другой уточненной кости с внутренней фиксацией экстрамедуллярным имплантатом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 других частей бедренной кости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обломков кости неуточненной локализации без внутренней фиксации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 других частей бедренной кости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обломков бедренной кости без внутренней фиксацией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 других частей бедренной кости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обломков другой уточненной кости без внутренней фиксации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 других частей бедренной кости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обломков кости неуточненной локализации с внутренней фиксацией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 других частей бедренной кости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обломков бедренной кости с внутренней фиксацией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 других частей бедренной кости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отломков бедренной кости с внутренней фиксацией блокирующим интрамедуллярным остеосинтезом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 других частей бедренной кости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отломков бедренной кости с внутренней фиксацией блокирующим экстрамедуллярным остеосинтезом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 других частей бедренной кости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Внутрикостное промывание по Сызганову-Ткаченко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 других частей бедренной кости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обломков другой уточненной кости с внутренней фиксацией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 других частей бедренной кости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обломков эпифиза бедренной кости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 других частей бедренной кости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Хирургическая обработка места открытого перелома бедренной кости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 других частей бедренной кости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Неуточненная манипуляция по поводу костной травмы бедра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 других частей бедренной кости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Неуточненная манипуляция по поводу костной травмы другой уточненной кости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 других частей бедренной кости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Артротомия с целью удаления эндопротеза неуточненной локализации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 других частей бедренной кости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Артротомия с целью удаления эндопротеза тазобедренного сустава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 других частей бедренной кости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Артродез тазобедренного сустава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 других частей бедренной кости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замена тазобедренного сустава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 других частей бедренной кости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Ампутация выше коленного сустава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 других частей бедренной кости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манипуляции на скелетно-мышечной системе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 других частей бедренной кости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84.991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аппарата для компрессионно-дистракционного остеосинтеза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 других частей бедренной кости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неуточненной части бедренной кости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отломков бедренной кости без внутренней фиксации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неуточненной части бедренной кости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обломков бедренной кости с внутренней фиксацией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неуточненной части бедренной кости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отломков бедренной кости с внутренней фиксацией блокирующим интрамедуллярным имплантом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неуточненной части бедренной кости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отломков бедренной кости с внутренней фиксацией блокирующим экстрамедуллярным имплантом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неуточненной части бедренной кости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обломков бедренной кости без внутренней фиксацией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неуточненной части бедренной кости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обломков бедренной кости с внутренней фиксацией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неуточненной части бедренной кости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отломков бедренной кости с внутренней фиксацией блокирующим интрамедуллярным остеосинтезом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неуточненной части бедренной кости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отломков бедренной кости с внутренней фиксацией блокирующим экстрамедуллярным остеосинтезом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неуточненной части бедренной кости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84.991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аппарата для компрессионно-дистракционного остеосинтеза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неуточненной части бедренной кости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S72.9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S79.7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Множественные травмы области тазобедренного сустава и бедра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обломков бедренной кости с внутренней фиксацией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S79.7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S79.7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Множественные травмы области тазобедренного сустава и бедра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обломков другой уточненной кости с внутренней фиксацией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S79.7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S79.7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Множественные травмы области тазобедренного сустава и бедра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S79.7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S79.9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 области тазобедренного сустава и бедра неуточненная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S79.9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проксимального отдела большеберцовой кости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Секвестрэктомия большеберцовой и малоберцовой кости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проксимального отдела большеберцовой кости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пересечения костей большеберцовой и малоберцовой кости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проксимального отдела большеберцовой кости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Локальное иссечение пораженного участка или ткани большеберцовой и малоберцовой кости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проксимального отдела большеберцовой кости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внешнего фиксирующего устройства на большеберцовую и малоберцовую кости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проксимального отдела большеберцовой кости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внешнего фиксирующего устройства на прочие кости при заболеваниях, требующих этапной коррекции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проксимального отдела большеберцовой кости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Внутренняя фиксация большеберцовой и малоберцовой кости без репозиции перелома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проксимального отдела большеберцовой кости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Внутренняя фиксация прочих костей без репозиции перелома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проксимального отдела большеберцовой кости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Репозиция переломов и смещений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проксимального отдела большеберцовой кости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отломков большеберцовой и малоберцовой костей без внутренней фиксации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проксимального отдела большеберцовой кости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отломков бедренной кости с внутренней фиксацией блокирующим интрамедуллярным имплантом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проксимального отдела большеберцовой кости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обломков большеберцовой и малоберцовой костей с внутренней фиксацией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проксимального отдела большеберцовой кости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отломков большеберцовой и малоберцовой кости с внутренней фиксацией блокирующим интрамедуллярным имплантом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проксимального отдела большеберцовой кости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отломков большеберцовой и малоберцовой кости с внутренней фиксацией блокирующим экстрамедуллярным имплантом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проксимального отдела большеберцовой кости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обломков другой уточненной кости с внутренней фиксацией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проксимального отдела большеберцовой кости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обломков большеберцовой и малоберцовой костей с внутренней фиксации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проксимального отдела большеберцовой кости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отломков бедренной кости с внутренней фиксацией блокирующим интрамедуллярным остеосинтезом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проксимального отдела большеберцовой кости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обломков большеберцовой и малоберцовой костей с внутренней фиксацией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проксимального отдела большеберцовой кости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отломков большеберцовой и малоберцовой костей с внутренней фиксацией блокирующим экстрамедуллярным остеосинтезом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проксимального отдела большеберцовой кости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обломков другой уточненной кости с внутренней фиксацией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проксимального отдела большеберцовой кости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обломков эпифиза большеберцовой и малоберцовой костей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проксимального отдела большеберцовой кости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тела (диафиза) большеберцовой кости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внешнего фиксирующего устройства на большеберцовую и малоберцовую кости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тела (диафиза) большеберцовой кости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внешнего фиксирующего устройства на прочие кости при заболеваниях, требующих этапной коррекции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тела (диафиза) большеберцовой кости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восстановительные и пластические манипуляции на большеберцовой и малоберцовой кости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тела (диафиза) большеберцовой кости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Внутренняя фиксация большеберцовой и малоберцовой кости без репозиции перелома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тела (диафиза) большеберцовой кости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Внутренняя фиксация прочих костей без репозиции перелома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тела (диафиза) большеберцовой кости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Репозиция переломов и смещений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тела (диафиза) большеберцовой кости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отломков большеберцовой и малоберцовой костей без внутренней фиксации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тела (диафиза) большеберцовой кости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обломков бедренной кости с внутренней фиксацией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тела (диафиза) большеберцовой кости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обломков большеберцовой и малоберцовой костей с внутренней фиксацией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тела (диафиза) большеберцовой кости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отломков большеберцовой и малоберцовой кости с внутренней фиксацией блокирующим интрамедуллярным имплантом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тела (диафиза) большеберцовой кости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отломков большеберцовой и малоберцовой кости с внутренней фиксацией блокирующим экстрамедуллярным имплантом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тела (диафиза) большеберцовой кости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обломков другой уточненной кости с внутренней фиксацией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тела (диафиза) большеберцовой кости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обломков большеберцовой и малоберцовой костей с внутренней фиксации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тела (диафиза) большеберцовой кости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обломков большеберцовой и малоберцовой костей с внутренней фиксацией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тела (диафиза) большеберцовой кости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отломков большеберцовой и малоберцовой костей с внутренней фиксацией блокирующим экстрамедуллярным остеосинтезом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тела (диафиза) большеберцовой кости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обломков другой уточненной кости с внутренней фиксацией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тела (диафиза) большеберцовой кости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обломков эпифиза большеберцовой и малоберцовой костей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тела (диафиза) большеберцовой кости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ампутация ниже коленного сустава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тела (диафиза) большеберцовой кости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84.991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аппарата для компрессионно-дистракционного остеосинтеза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тела (диафиза) большеберцовой кости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дистального отдела большеберцовой кости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Секвестрэктомия большеберцовой и малоберцовой кости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дистального отдела большеберцовой кости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Клиновидная остеотомия большеберцовой и малоберцовой кости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дистального отдела большеберцовой кости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внешнего фиксирующего устройства на большеберцовую и малоберцовую кости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дистального отдела большеберцовой кости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внешнего фиксирующего устройства на прочие кости при заболеваниях, требующих этапной коррекции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дистального отдела большеберцовой кости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восстановительные и пластические манипуляции на большеберцовой и малоберцовой кости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дистального отдела большеберцовой кости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Внутренняя фиксация большеберцовой и малоберцовой кости без репозиции перелома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дистального отдела большеберцовой кости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Внутренняя фиксация прочих костей без репозиции перелома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дистального отдела большеберцовой кости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Диагностические манипуляции на большеберцовой и малоберцовой костях, не классифицируемые в других рубриках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дистального отдела большеберцовой кости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стимулятора костного роста большеберцовой и малоберцовой кости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дистального отдела большеберцовой кости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Репозиция переломов и смещений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дистального отдела большеберцовой кости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отломков большеберцовой и малоберцовой костей без внутренней фиксации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дистального отдела большеберцовой кости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обломков большеберцовой и малоберцовой костей с внутренней фиксацией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дистального отдела большеберцовой кости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отломков большеберцовой и малоберцовой кости с внутренней фиксацией блокирующим интрамедуллярным имплантом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дистального отдела большеберцовой кости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отломков большеберцовой и малоберцовой кости с внутренней фиксацией блокирующим экстрамедуллярным имплантом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дистального отдела большеберцовой кости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обломков другой уточненной кости с внутренней фиксацией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дистального отдела большеберцовой кости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обломков большеберцовой и малоберцовой костей с внутренней фиксации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дистального отдела большеберцовой кости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обломков большеберцовой и малоберцовой костей с внутренней фиксацией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дистального отдела большеберцовой кости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Внутрикостное промывание по Сызганову-Ткаченко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дистального отдела большеберцовой кости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отломков большеберцовой и малоберцовой костей с внутренней фиксацией блокирующим экстрамедуллярным остеосинтезом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дистального отдела большеберцовой кости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обломков другой уточненной кости с внутренней фиксацией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дистального отдела большеберцовой кости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обломков эпифиза большеберцовой и малоберцовой костей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дистального отдела большеберцовой кости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только малоберцовой кости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внешнего фиксирующего устройства на большеберцовую и малоберцовую кости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только малоберцовой кости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Внутренняя фиксация прочих костей без репозиции перелома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только малоберцовой кости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Репозиция переломов и смещений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только малоберцовой кости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отломков большеберцовой и малоберцовой костей без внутренней фиксации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только малоберцовой кости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обломков большеберцовой и малоберцовой костей с внутренней фиксацией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только малоберцовой кости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отломков большеберцовой и малоберцовой кости с внутренней фиксацией блокирующим интрамедуллярным имплантом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только малоберцовой кости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обломков другой уточненной кости с внутренней фиксацией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только малоберцовой кости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обломков большеберцовой и малоберцовой костей с внутренней фиксации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только малоберцовой кости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обломков большеберцовой и малоберцовой костей с внутренней фиксацией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только малоберцовой кости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обломков другой уточненной кости с внутренней фиксацией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только малоберцовой кости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обломков эпифиза большеберцовой и малоберцовой костей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только малоберцовой кости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Хирургическая обработка места открытого перелома большеберцовой и малоберцовой костей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только малоберцовой кости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наружной (латеральной) лодыжки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внешнего фиксирующего устройства на большеберцовую и малоберцовую кости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наружной (латеральной) лодыжки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внешнего фиксирующего устройства на прочие кости при заболеваниях, требующих этапной коррекции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наружной (латеральной) лодыжки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Внутренняя фиксация прочих костей без репозиции перелома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наружной (латеральной) лодыжки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Репозиция переломов и смещений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наружной (латеральной) лодыжки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отломков большеберцовой и малоберцовой костей без внутренней фиксации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наружной (латеральной) лодыжки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обломков большеберцовой и малоберцовой костей с внутренней фиксацией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наружной (латеральной) лодыжки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отломков большеберцовой и малоберцовой кости с внутренней фиксацией блокирующим интрамедуллярным имплантом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наружной (латеральной) лодыжки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отломков большеберцовой и малоберцовой кости с внутренней фиксацией блокирующим экстрамедуллярным имплантом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наружной (латеральной) лодыжки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обломков другой уточненной кости с внутренней фиксацией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наружной (латеральной) лодыжки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обломков большеберцовой и малоберцовой костей с внутренней фиксации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наружной (латеральной) лодыжки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обломков большеберцовой и малоберцовой костей с внутренней фиксацией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наружной (латеральной) лодыжки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отломков большеберцовой и малоберцовой костей с внутренней фиксацией блокирующим экстрамедуллярным остеосинтезом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наружной (латеральной) лодыжки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обломков другой уточненной кости с внутренней фиксацией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наружной (латеральной) лодыжки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обломков эпифиза большеберцовой и малоберцовой костей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наружной (латеральной) лодыжки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84.991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аппарата для компрессионно-дистракционного остеосинтеза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наружной (латеральной) лодыжки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Множественные переломы голени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Секвестрэктомия большеберцовой и малоберцовой кости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Множественные переломы голени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Локальное иссечение пораженного участка или ткани большеберцовой и малоберцовой кости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Множественные переломы голени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Локальное иссечение пораженного участка или ткани прочих костей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Множественные переломы голени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 частичное иссечение большеберцовой и малоберцовой кости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Множественные переломы голени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внешнего фиксирующего устройства на кость неуточненной локализации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Множественные переломы голени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внешнего фиксирующего устройства на большеберцовую и малоберцовую кости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Множественные переломы голени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внутренняя фиксация большеберцовой и малоберцовой кости без репозиции перелома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Множественные переломы голени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Внутренняя фиксация прочих костей без репозиции перелома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Множественные переломы голени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Репозиция переломов и смещений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Множественные переломы голени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отломков большеберцовой и малоберцовой костей без внутренней фиксации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Множественные переломы голени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отломков другой уточненной кости без внутренней фиксации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Множественные переломы голени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обломков кости неуточненной локализации с внутренней фиксацией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Множественные переломы голени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обломков большеберцовой и малоберцовой костей с внутренней фиксацией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Множественные переломы голени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отломков большеберцовой и малоберцовой кости с внутренней фиксацией блокирующим интрамедуллярным имплантом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Множественные переломы голени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отломков большеберцовой и малоберцовой кости с внутренней фиксацией блокирующим экстрамедуллярным имплантом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Множественные переломы голени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обломков другой уточненной кости с внутренней фиксацией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Множественные переломы голени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отломков другой уточненной кости с внутренней фиксацией блокирующим интрамедуллярным остеосинтезом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Множественные переломы голени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отломков другой уточненной кости с внутренней фиксацией экстрамедуллярным имплантатом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Множественные переломы голени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обломков кости неуточненной локализации без внутренней фиксации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Множественные переломы голени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обломков большеберцовой и малоберцовой костей с внутренней фиксации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Множественные переломы голени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обломков другой уточненной кости без внутренней фиксации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Множественные переломы голени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обломков кости неуточненной локализации с внутренней фиксацией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Множественные переломы голени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обломков большеберцовой и малоберцовой костей с внутренней фиксацией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Множественные переломы голени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отломков большеберцовой и малоберцовой костей с внутренней фиксацией блокирующим экстрамедуллярным остеосинтезом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Множественные переломы голени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обломков другой уточненной кости с внутренней фиксацией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Множественные переломы голени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обломков эпифиза большеберцовой и малоберцовой костей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Множественные переломы голени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Хирургическая обработка места открытого перелома большеберцовой и малоберцовой костей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Множественные переломы голени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Хирургическая обработка места открытого перелома другой уточненной кости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Множественные переломы голени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ампутация ниже коленного сустава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Множественные переломы голени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Ампутация выше коленного сустава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Множественные переломы голени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Хирургическая обработка раны, инфицированного участка или ожога кожи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Множественные переломы голени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86.221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хирургическая обработка 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Множественные переломы голени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 других отделов голени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Секвестрэктомия большеберцовой и малоберцовой кости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 других отделов голени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внешнего фиксирующего устройства на кость неуточненной локализации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 других отделов голени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внешнего фиксирующего устройства на большеберцовую и малоберцовую кости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 других отделов голени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внешнего фиксирующего устройства на прочие кости при заболеваниях, требующих этапной коррекции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 других отделов голени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Внутренняя фиксация большеберцовой и малоберцовой кости без репозиции перелома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 других отделов голени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Диагностические манипуляции на большеберцовой и малоберцовой костях, не классифицируемые в других рубриках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 других отделов голени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стимулятора костного роста большеберцовой и малоберцовой кости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 других отделов голени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Репозиция переломов и смещений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 других отделов голени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отломков большеберцовой и малоберцовой костей без внутренней фиксации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 других отделов голени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отломков другой уточненной кости без внутренней фиксации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 других отделов голени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обломков кости неуточненной локализации с внутренней фиксацией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 других отделов голени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обломков большеберцовой и малоберцовой костей с внутренней фиксацией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 других отделов голени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отломков большеберцовой и малоберцовой кости с внутренней фиксацией блокирующим интрамедуллярным имплантом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 других отделов голени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отломков большеберцовой и малоберцовой кости с внутренней фиксацией блокирующим экстрамедуллярным имплантом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 других отделов голени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отломков другой уточненной кости с внутренней фиксацией блокирующим интрамедуллярным остеосинтезом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 других отделов голени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отломков другой уточненной кости с внутренней фиксацией экстрамедуллярным имплантатом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 других отделов голени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обломков кости неуточненной локализации без внутренней фиксации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 других отделов голени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обломков бедренной кости без внутренней фиксацией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 других отделов голени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обломков большеберцовой и малоберцовой костей с внутренней фиксации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 других отделов голени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обломков другой уточненной кости без внутренней фиксации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 других отделов голени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обломков кости неуточненной локализации с внутренней фиксацией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 других отделов голени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обломков большеберцовой и малоберцовой костей с внутренней фиксацией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 других отделов голени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Внутрикостное промывание по Сызганову-Ткаченко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 других отделов голени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отломков большеберцовой и малоберцовой костей с внутренней фиксацией блокирующим экстрамедуллярным остеосинтезом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 других отделов голени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обломков другой уточненной кости с внутренней фиксацией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 других отделов голени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обломков эпифиза большеберцовой и малоберцовой костей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 других отделов голени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неуточненного отдела голени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внешнего фиксирующего устройства на кость неуточненной локализации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неуточненного отдела голени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внешнего фиксирующего устройства на прочие кости при заболеваниях, требующих этапной коррекции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неуточненного отдела голени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отломков большеберцовой и малоберцовой костей без внутренней фиксации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неуточненного отдела голени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обломков большеберцовой и малоберцовой костей с внутренней фиксацией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неуточненного отдела голени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отломков большеберцовой и малоберцовой кости с внутренней фиксацией блокирующим интрамедуллярным имплантом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неуточненного отдела голени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отломков большеберцовой и малоберцовой кости с внутренней фиксацией блокирующим экстрамедуллярным имплантом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неуточненного отдела голени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обломков большеберцовой и малоберцовой костей с внутренней фиксации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неуточненного отдела голени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обломков большеберцовой и малоберцовой костей с внутренней фиксацией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неуточненного отдела голени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отломков большеберцовой и малоберцовой костей с внутренней фиксацией блокирующим экстрамедуллярным остеосинтезом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неуточненного отдела голени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обломков эпифиза большеберцовой и малоберцовой костей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неуточненного отдела голени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Хирургическая обработка места открытого перелома большеберцовой и малоберцовой костей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неуточненного отдела голени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S82.9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Переломы, захватывающие несколько областей одной верхней конечности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Переломы, захватывающие несколько областей одной нижней конечности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внешнего фиксирующего устройства на бедренную кость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Переломы, захватывающие несколько областей одной нижней конечности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внешнего фиксирующего устройства на большеберцовую и малоберцовую кости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Переломы, захватывающие несколько областей одной нижней конечности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внешнего фиксирующего устройства на прочие кости при заболеваниях, требующих этапной коррекции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Переломы, захватывающие несколько областей одной нижней конечности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внутрикостных фиксирующих устройств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Переломы, захватывающие несколько областей одной нижней конечности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Внутренняя фиксация бедренной кости без репозиции перелома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Переломы, захватывающие несколько областей одной нижней конечности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Внутренняя фиксация кости надколенника без репозиции перелома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Переломы,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захватывающие несколько областей одной нижней конечности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Внутренняя фиксация большеберцовой и малоберцовой кости без репозиции перелома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Переломы, захватывающие несколько областей одной нижней конечности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Внутренняя фиксация предплюсневой и плюсневой кости без репозиции перелома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Переломы, захватывающие несколько областей одной нижней конечности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отломков бедренной кости без внутренней фиксации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Переломы, захватывающие несколько областей одной нижней конечности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отломков большеберцовой и малоберцовой костей без внутренней фиксации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Переломы, захватывающие несколько областей одной нижней конечности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отломков предплюсневых и плюсневых костей без внутренней фиксации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Переломы,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захватывающие несколько областей одной нижней конечности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обломков бедренной кости с внутренней фиксацией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Переломы, захватывающие несколько областей одной нижней конечности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отломков бедренной кости с внутренней фиксацией блокирующим интрамедуллярным имплантом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Переломы, захватывающие несколько областей одной нижней конечности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отломков бедренной кости с внутренней фиксацией блокирующим экстрамедуллярным имплантом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Переломы, захватывающие несколько областей одной нижней конечности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обломков большеберцовой и малоберцовой костей с внутренней фиксацией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Переломы, захватывающие несколько областей одной нижней конечности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отломков большеберцовой и малоберцовой кости с внутренней фиксацией блокирующим интрамедуллярным имплантом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Переломы, захватывающие несколько областей одной нижней конечности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обломков предплюсневых и плюсневых костей с внутренней фиксацией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Переломы, захватывающие несколько областей одной нижней конечности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отломков предплюсневых и плюсневых костей с внутренней фиксацией блокирующим интрамедуллярным остеосинтезом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Переломы, захватывающие несколько областей одной нижней конечности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обломков другой уточненной кости с внутренней фиксацией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Переломы, захватывающие несколько областей одной нижней конечности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обломков бедренной кости без внутренней фиксацией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Переломы, захватывающие несколько областей одной нижней конечности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обломков большеберцовой и малоберцовой костей с внутренней фиксации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Переломы, захватывающие несколько областей одной нижней конечности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обломков предплюсневых и плюсневых костей без внутренней фиксации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Переломы, захватывающие несколько областей одной нижней конечности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обломков бедренной кости с внутренней фиксацией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Переломы, захватывающие несколько областей одной нижней конечности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отломков бедренной кости с внутренней фиксацией блокирующим интрамедуллярным остеосинтезом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Переломы, захватывающие несколько областей одной нижней конечности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обломков большеберцовой и малоберцовой костей с внутренней фиксацией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Переломы, захватывающие несколько областей одной нижней конечности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отломков большеберцовой и малоберцовой костей с внутренней фиксацией блокирующим экстрамедуллярным остеосинтезом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Переломы, захватывающие несколько областей одной нижней конечности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обломков предплюсневых и плюсневых костей с внутренней фиксацией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Переломы, захватывающие несколько областей одной нижней конечности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отломков предплюсневых и плюсневых костей с внутренней фиксацией блокирующим интрамедуллярным остеосинтезом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Переломы, захватывающие несколько областей одной нижней конечности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обломков другой уточненной кости с внутренней фиксацией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Переломы, захватывающие несколько областей одной нижней конечности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обломков эпифиза неуточненной локализации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 захватывающие несколько областей одной нижней конечности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обломков эпифиза другой уточненной кости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Переломы, захватывающие несколько областей одной нижней конечности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обломков эпифиза кости неуточненной локализации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Переломы, захватывающие несколько областей одной нижней конечности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обломков эпифиза бедренной кости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Переломы, захватывающие несколько областей одной нижней конечности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обломков эпифиза большеберцовой и малоберцовой костей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Переломы, захватывающие несколько областей одной нижней конечности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обломков эпифиза другой уточненной кости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Переломы, захватывающие несколько областей одной нижней конечности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Переломы,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захватывающие несколько областей обеих верхних конечностей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 частичное иссечение лучевой и локтевой костей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Переломы, захватывающие несколько областей обеих верхних конечностей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внешнего фиксирующего устройства на кость неуточненной локализации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Переломы, захватывающие несколько областей обеих верхних конечностей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внешнего фиксирующего устройства на кость лопатки, ключицы и грудной клетки (ребер и грудины)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Переломы, захватывающие несколько областей обеих верхних конечностей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Переломы, захватывающие несколько областей обеих нижних конечностей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внешнего фиксирующего устройства на бедренную кость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Переломы, захватывающие несколько областей обеих нижних конечностей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внешнего фиксирующего устройства на большеберцовую и малоберцовую кости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Переломы, захватывающие несколько областей обеих нижних конечностей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внешнего фиксирующего устройства на прочие кости при заболеваниях, требующих этапной коррекции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Переломы, захватывающие несколько областей обеих нижних конечностей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Внутренняя фиксация бедренной кости без репозиции перелома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Переломы, захватывающие несколько областей обеих нижних конечностей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Внутренняя фиксация кости надколенника без репозиции перелома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Переломы, захватывающие несколько областей обеих нижних конечностей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Внутренняя фиксация большеберцовой и малоберцовой кости без репозиции перелома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Переломы, захватывающие несколько областей обеих нижних конечностей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Внутренняя фиксация предплюсневой и плюсневой кости без репозиции перелома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Переломы,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захватывающие несколько областей обеих нижних конечностей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Диагностические манипуляции на кости неуточненной локализации, не классифицируемые в других рубриках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Переломы,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захватывающие несколько областей обеих нижних конечностей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отломков бедренной кости без внутренней фиксации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Переломы, захватывающие несколько областей обеих нижних конечностей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отломков большеберцовой и малоберцовой костей без внутренней фиксации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Переломы, захватывающие несколько областей обеих нижних конечностей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отломков предплюсневых и плюсневых костей без внутренней фиксации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Переломы, захватывающие несколько областей обеих нижних конечностей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отломков лучевой и локтевой кости с внутренней фиксацией блокирующим экстрамедуллярным имплантом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Переломы, захватывающие несколько областей обеих нижних конечностей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обломков бедренной кости с внутренней фиксацией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Переломы, захватывающие несколько областей обеих нижних конечностей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отломков бедренной кости с внутренней фиксацией блокирующим интрамедуллярным имплантом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Переломы, захватывающие несколько областей обеих нижних конечностей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отломков бедренной кости с внутренней фиксацией блокирующим экстрамедуллярным имплантом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Переломы, захватывающие несколько областей обеих нижних конечностей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обломков большеберцовой и малоберцовой костей с внутренней фиксацией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Переломы, захватывающие несколько областей обеих нижних конечностей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отломков большеберцовой и малоберцовой кости с внутренней фиксацией блокирующим интрамедуллярным имплантом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Переломы, захватывающие несколько областей обеих нижних конечностей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обломков предплюсневых и плюсневых костей с внутренней фиксацией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Переломы, захватывающие несколько областей обеих нижних конечностей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отломков предплюсневых и плюсневых костей с внутренней фиксацией блокирующим интрамедуллярным остеосинтезом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Переломы, захватывающие несколько областей обеих нижних конечностей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обломков другой уточненной кости с внутренней фиксацией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Переломы, захватывающие несколько областей обеих нижних конечностей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обломков бедренной кости без внутренней фиксацией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Переломы, захватывающие несколько областей обеих нижних конечностей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обломков большеберцовой и малоберцовой костей с внутренней фиксации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Переломы, захватывающие несколько областей обеих нижних конечностей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обломков предплюсневых и плюсневых костей без внутренней фиксации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Переломы, захватывающие несколько областей обеих нижних конечностей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обломков бедренной кости с внутренней фиксацией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Переломы, захватывающие несколько областей обеих нижних конечностей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отломков бедренной кости с внутренней фиксацией блокирующим интрамедуллярным остеосинтезом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Переломы, захватывающие несколько областей обеих нижних конечностей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обломков большеберцовой и малоберцовой костей с внутренней фиксацией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Переломы, захватывающие несколько областей обеих нижних конечностей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отломков большеберцовой и малоберцовой костей с внутренней фиксацией блокирующим экстрамедуллярным остеосинтезом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Переломы, захватывающие несколько областей обеих нижних конечностей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обломков предплюсневых и плюсневых костей с внутренней фиксацией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Переломы, захватывающие несколько областей обеих нижних конечностей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отломков предплюсневых и плюсневых костей с внутренней фиксацией блокирующим интрамедуллярным остеосинтезом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Переломы, захватывающие несколько областей обеих нижних конечностей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обломков другой уточненной кости с внутренней фиксацией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Переломы, захватывающие несколько областей обеих нижних конечностей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обломков эпифиза неуточненной локализации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Переломы, захватывающие несколько областей обеих нижних конечностей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обломков эпифиза большеберцовой и малоберцовой костей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Переломы, захватывающие несколько областей обеих нижних конечностей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обломков эпифиза другой уточненной кости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Переломы, захватывающие несколько областей обеих нижних конечностей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обломков эпифиза кости неуточненной локализации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Переломы, захватывающие несколько областей обеих нижних конечностей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обломков эпифиза бедренной кости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Переломы, захватывающие несколько областей обеих нижних конечностей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обломков эпифиза большеберцовой и малоберцовой костей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Переломы, захватывающие несколько областей обеих нижних конечностей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обломков эпифиза другой уточненной кости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Переломы, захватывающие несколько областей обеих нижних конечностей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Ампутация выше коленного сустава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Переломы, захватывающие несколько областей обеих нижних конечностей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84.991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аппарата для компрессионно-дистракционного остеосинтеза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Переломы, захватывающие несколько областей обеих нижних конечностей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Переломы, захватывающие несколько областей верхней(их) и нижней(их) конечностей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внешнего фиксирующего устройства на бедренную кость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Переломы, захватывающие несколько областей верхней(их) и нижней(их) конечностей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внешнего фиксирующего устройства на большеберцовую и малоберцовую кости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Переломы, захватывающие несколько областей верхней(их) и нижней(их) конечностей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внешнего фиксирующего устройства на прочие кости при заболеваниях, требующих этапной коррекции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Переломы, захватывающие несколько областей верхней(их) и нижней(их) конечностей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Внутренняя фиксация бедренной кости без репозиции перелома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Переломы, захватывающие несколько областей верхней(их) и нижней(их) конечностей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Внутренняя фиксация кости надколенника без репозиции перелома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Переломы, захватывающие несколько областей верхней(их) и нижней(их) конечностей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Внутренняя фиксация большеберцовой и малоберцовой кости без репозиции перелома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Переломы, захватывающие несколько областей верхней(их) и нижней(их) конечностей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отломков плечевой кости без внутренней фиксации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Переломы, захватывающие несколько областей верхней(их) и нижней(их) конечностей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отломков лучевой и локтевой кости без внутренней фиксации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Переломы, захватывающие несколько областей верхней(их) и нижней(их) конечностей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отломков бедренной кости без внутренней фиксации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Переломы, захватывающие несколько областей верхней(их) и нижней(их) конечностей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отломков большеберцовой и малоберцовой костей без внутренней фиксации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Переломы, захватывающие несколько областей верхней(их) и нижней(их) конечностей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отломков предплюсневых и плюсневых костей без внутренней фиксации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Переломы, захватывающие несколько областей верхней(их) и нижней(их) конечностей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обломков плечевой кости с внутренней фиксацией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Переломы, захватывающие несколько областей верхней(их) и нижней(их) конечностей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отломков плечевой кости с внутренней фиксацией блокирующим интрамедулярным имплантом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Переломы, захватывающие несколько областей верхней(их) и нижней(их) конечностей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отломков плечевой кости с внутренней фиксацией блокирующим экстрамедуллярным имплантом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Переломы, захватывающие несколько областей верхней(их) и нижней(их) конечностей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обломков лучевой и локтевой кости с внутренней фиксацией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Переломы, захватывающие несколько областей верхней(их) и нижней(их) конечностей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отломков лучевой и локтевой кости с внутренней фиксацией блокирующим интраамедуллярным имплантом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Переломы, захватывающие несколько областей верхней (их) и нижней (их) конечностей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отломков лучевой и локтевой кости с внутренней фиксацией блокирующим экстрамедуллярным имплантом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Переломы, захватывающие несколько областей верхней (их) и нижней (их) конечностей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обломков костей запястья и пястных костей с внутренней фиксацией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Переломы, захватывающие несколько областей верхней (их) и нижней (их) конечностей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отломков костей запястья и пястных костей с внутренней фиксацией блокирующим интрамедуллярным остеосинтезом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Переломы, захватывающие несколько областей верхней (их) и нижней (их) конечностей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обломков бедренной кости с внутренней фиксацией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Переломы, захватывающие несколько областей верхней (их) и нижней (их) конечностей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отломков бедренной кости с внутренней фиксацией блокирующим интрамедуллярным имплантом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Переломы, захватывающие несколько областей верхней (их) и нижней (их) конечностей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отломков бедренной кости с внутренней фиксацией блокирующим экстрамедуллярным имплантом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Переломы, захватывающие несколько областей верхней (их) и нижней (их) конечностей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обломков большеберцовой и малоберцовой костей с внутренней фиксацией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Переломы, захватывающие несколько областей верхней (их) и нижней (их) конечностей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отломков большеберцовой и малоберцовой кости с внутренней фиксацией блокирующим интрамедуллярным имплантом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Переломы, захватывающие несколько областей верхней (их) и нижней (их) конечностей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отломков большеберцовой и малоберцовой кости с внутренней фиксацией блокирующим экстрамедуллярным имплантом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Переломы, захватывающие несколько областей верхней (их) и нижней (их) конечностей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обломков предплюсневых и плюсневых костей с внутренней фиксацией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Переломы, захватывающие несколько областей верхней (их) и нижней (их) конечностей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отломков предплюсневых и плюсневых костей с внутренней фиксацией блокирующим интрамедуллярным остеосинтезом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Переломы, захватывающие несколько областей верхней (их) и нижней (их) конечностей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обломков плечевой кости без внутренней фиксации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Переломы, захватывающие несколько областей верхней (их) и нижней (их) конечностей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обломков лучевой и локтевой кости без внутренней фиксации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Переломы, захватывающие несколько областей верхней (их) и нижней (их) конечностей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обломков костей запястья и пястных костей без внутренней фиксации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Переломы, захватывающие несколько областей верхней (их) и нижней (их) конечностей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обломков бедренной кости без внутренней фиксацией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Переломы, захватывающие несколько областей верхней (их) и нижней (их) конечностей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обломков большеберцовой и малоберцовой костей с внутренней фиксации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Переломы, захватывающие несколько областей верхней (их) и нижней (их) конечностей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обломков предплюсневых и плюсневых костей без внутренней фиксации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Переломы, захватывающие несколько областей верхней (их) и нижней (их) конечностей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обломков плечевой кости с внутренней фиксацией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Переломы, захватывающие несколько областей верхней (их) и нижней (их) конечностей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отломков плечевой кости с внутренней фиксацией блокирующим интрамедуллярным остеосинтезом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Переломы, захватывающие несколько областей верхней (их) и нижней (их) конечностей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обломков лучевой и локтевой кости с внутренней фиксацией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Переломы, захватывающие несколько областей верхней (их) и нижней (их) конечностей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обломков бедренной кости с внутренней фиксацией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Переломы, захватывающие несколько областей верхней (их) и нижней (их) конечностей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отломков бедренной кости с внутренней фиксацией блокирующим интрамедуллярным остеосинтезом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Переломы, захватывающие несколько областей верхней (их) и нижней (их) конечностей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обломков большеберцовой и малоберцовой костей с внутренней фиксацией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Переломы, захватывающие несколько областей верхней (их) и нижней (их) конечностей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отломков большеберцовой и малоберцовой костей с внутренней фиксацией блокирующим экстрамедуллярным остеосинтезом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Переломы, захватывающие несколько областей верхней (их) и нижней (их) конечностей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обломков предплюсневых и плюсневых костей с внутренней фиксацией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Переломы, захватывающие несколько областей верхней (их) и нижней (их) конечностей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отломков предплюсневых и плюсневых костей с внутренней фиксацией блокирующим интрамедуллярным остеосинтезом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Переломы, захватывающие несколько областей верхней (их) и нижней (их) конечностей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обломков другой уточненной кости с внутренней фиксацией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Переломы, захватывающие несколько областей верхней (их) и нижней (их) конечностей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обломков эпифиза неуточненной локализации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Переломы, захватывающие несколько областей верхней (их) и нижней (их) конечностей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обломков эпифиза лучевой и локтевой кости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Переломы, захватывающие несколько областей верхней (их) и нижней (их) конечностей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обломков эпифиза бедренной кости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Переломы, захватывающие несколько областей верхней (их) и нижней (их) конечностей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обломков эпифиза другой уточненной кости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Переломы, захватывающие несколько областей верхней (их) и нижней (их) конечностей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обломков эпифиза кости неуточненной локализации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Переломы, захватывающие несколько областей верхней (их) и нижней (их) конечностей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обломков эпифиза плечевой кости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Переломы, захватывающие несколько областей верхней (их) и нижней (их) конечностей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обломков эпифиза лучевой и локтевой кости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Переломы, захватывающие несколько областей верхней (их) и нижней (их) конечностей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обломков эпифиза бедренной кости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Переломы, захватывающие несколько областей верхней (их) и нижней (их) конечностей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обломков эпифиза большеберцовой и малоберцовой костей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Переломы, захватывающие несколько областей верхней (их) и нижней (их) конечностей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обломков эпифиза другой уточненной кости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Переломы, захватывающие несколько областей верхней (их) и нижней (их) конечностей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Ампутация выше коленного сустава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Переломы, захватывающие несколько областей верхней (их) и нижней (их) конечностей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84.991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аппарата для компрессионно-дистракционного остеосинтеза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Переломы, захватывающие несколько областей верхней (их) и нижней (их) конечностей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Переломы, захватывающие грудную клетку, нижнюю часть спины, таз и конечность (ти)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Внутренняя фиксация бедренной кости без репозиции перелома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Переломы, захватывающие грудную клетку. нижнюю часть спины. таз и конечность (ти)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Внутренняя фиксация кости надколенника без репозиции перелома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Переломы, захватывающие грудную клетку. нижнюю часть спины. таз и конечность (ти)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Внутренняя фиксация большеберцовой и малоберцовой кости без репозиции перелома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Переломы, захватывающие грудную клетку, нижнюю часть спины, таз и конечность (ти)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отломков плечевой кости без внутренней фиксации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Переломы, захватывающие грудную клетку, нижнюю часть спины, таз и конечность (ти)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отломков лучевой и локтевой кости без внутренней фиксации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Переломы, захватывающие грудную клетку, нижнюю часть спины, таз и конечность (ти)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отломков бедренной кости без внутренней фиксации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Переломы, захватывающие грудную клетку, нижнюю часть спины, таз и конечность (ти)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отломков большеберцовой и малоберцовой костей без внутренней фиксации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Переломы, захватывающие грудную клетку, нижнюю часть спины, таз и конечность (ти)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отломков предплюсневых и плюсневых костей без внутренней фиксации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Переломы, захватывающие грудную клетку, нижнюю часть спины, таз и конечность (ти)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обломков плечевой кости с внутренней фиксацией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Переломы, захватывающие грудную клетку, нижнюю часть спины, таз и конечность (ти)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отломков плечевой кости с внутренней фиксацией блокирующим интрамедулярным имплантом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Переломы, захватывающие грудную клетку, нижнюю часть спины, таз и конечность (ти)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обломков лучевой и локтевой кости с внутренней фиксацией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Переломы, захватывающие грудную клетку, нижнюю часть спины, таз и конечность (ти)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отломков лучевой и локтевой кости с внутренней фиксацией блокирующим интраамедуллярным имплантом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Переломы, захватывающие грудную клетку, нижнюю часть спины, таз и конечность (ти)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обломков костей запястья и пястных костей с внутренней фиксацией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Переломы, захватывающие грудную клетку, нижнюю часть спины, таз и конечность (ти)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отломков костей запястья и пястных костей с внутренней фиксацией блокирующим интрамедуллярным остеосинтезом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Переломы, захватывающие грудную клетку, нижнюю часть спины, таз и конечность (ти)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обломков бедренной кости с внутренней фиксацией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Переломы, захватывающие грудную клетку, нижнюю часть спины, таз и конечность (ти)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отломков бедренной кости с внутренней фиксацией блокирующим интрамедуллярным имплантом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Переломы, захватывающие грудную клетку, нижнюю часть спины, таз и конечность (ти)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отломков бедренной кости с внутренней фиксацией блокирующим экстрамедуллярным имплантом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Переломы, захватывающие грудную клетку, нижнюю часть спины, таз и конечность (ти)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обломков большеберцовой и малоберцовой костей с внутренней фиксацией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Переломы, захватывающие грудную клетку, нижнюю часть спины, таз и конечность (ти)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отломков большеберцовой и малоберцовой кости с внутренней фиксацией блокирующим интрамедуллярным имплантом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Переломы, захватывающие грудную клетку, нижнюю часть спины, таз и конечность (ти)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обломков предплюсневых и плюсневых костей с внутренней фиксацией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Переломы, захватывающие грудную клетку, нижнюю часть спины, таз и конечность (ти)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отломков предплюсневых и плюсневых костей с внутренней фиксацией блокирующим интрамедуллярным остеосинтезом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Переломы, захватывающие грудную клетку, нижнюю часть спины, таз и конечность (ти)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обломков другой уточненной кости с внутренней фиксацией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Переломы, захватывающие грудную клетку, нижнюю часть спины, таз и конечность (ти)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обломков плечевой кости без внутренней фиксации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Переломы, захватывающие грудную клетку, нижнюю часть спины, таз и конечность (ти)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обломков лучевой и локтевой кости без внутренней фиксации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Переломы, захватывающие грудную клетку, нижнюю часть спины, таз и конечность (ти)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обломков костей запястья и пястных костей без внутренней фиксации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Переломы, захватывающие грудную клетку, нижнюю часть спины, таз и конечность (ти)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обломков бедренной кости без внутренней фиксацией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Переломы, захватывающие грудную клетку, нижнюю часть спины, таз и конечность (ти)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обломков большеберцовой и малоберцовой костей с внутренней фиксации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Переломы, захватывающие грудную клетку, нижнюю часть спины, таз и конечность (ти)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обломков предплюсневых и плюсневых костей без внутренней фиксации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Переломы, захватывающие грудную клетку, нижнюю часть спины, таз и конечность (ти)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обломков плечевой кости с внутренней фиксацией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Переломы, захватывающие грудную клетку, нижнюю часть спины, таз и конечность (ти)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отломков плечевой кости с внутренней фиксацией блокирующим интрамедуллярным остеосинтезом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Переломы, захватывающие грудную клетку, нижнюю часть спины, таз и конечность (ти)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обломков лучевой и локтевой кости с внутренней фиксацией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Переломы, захватывающие грудную клетку, нижнюю часть спины, таз и конечность (ти)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обломков бедренной кости с внутренней фиксацией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Переломы, захватывающие грудную клетку, нижнюю часть спины, таз и конечность (ти)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отломков бедренной кости с внутренней фиксацией блокирующим интрамедуллярным остеосинтезом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Переломы, захватывающие грудную клетку, нижнюю часть спины, таз и конечность (ти)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обломков большеберцовой и малоберцовой костей с внутренней фиксацией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Переломы, захватывающие грудную клетку, нижнюю часть спины, таз и конечность (ти)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отломков большеберцовой и малоберцовой костей с внутренней фиксацией блокирующим экстрамедуллярным остеосинтезом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Переломы, захватывающие грудную клетку, нижнюю часть спины, таз и конечность (ти)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обломков предплюсневых и плюсневых костей с внутренней фиксацией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Переломы, захватывающие грудную клетку, нижнюю часть спины, таз и конечность (ти)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отломков предплюсневых и плюсневых костей с внутренней фиксацией блокирующим интрамедуллярным остеосинтезом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Переломы, захватывающие грудную клетку, нижнюю часть спины, таз и конечность (ти)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обломков другой уточненной кости с внутренней фиксацией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Переломы, захватывающие грудную клетку, нижнюю часть спины, таз и конечность (ти)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79.391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костных отломков костей таза с внутренней фиксацией блокирующим экстрамедуллярным имплантом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Переломы, захватывающие грудную клетку, нижнюю часть спины, таз и конечность (ти)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обломков эпифиза неуточненной локализации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Переломы, захватывающие грудную клетку, нижнюю часть спины, таз и конечность (ти)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обломков эпифиза другой уточненной кости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Переломы, захватывающие грудную клетку, нижнюю часть спины, таз и конечность (ти)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обломков эпифиза кости неуточненной локализации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Переломы, захватывающие грудную клетку, нижнюю часть спины, таз и конечность (ти)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обломков эпифиза плечевой кости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Переломы, захватывающие грудную клетку, нижнюю часть спины, таз и конечность (ти)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обломков эпифиза лучевой и локтевой кости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Переломы, захватывающие грудную клетку, нижнюю часть спины, таз и конечность (ти)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обломков эпифиза бедренной кости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Переломы, захватывающие грудную клетку, нижнюю часть спины, таз и конечность (ти)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обломков эпифиза большеберцовой и малоберцовой костей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Переломы, захватывающие грудную клетку, нижнюю часть спины, таз и конечность (ти)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обломков эпифиза другой уточненной кости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Переломы, захватывающие грудную клетку, нижнюю часть спины, таз и конечность (ти)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ампутация ниже коленного сустава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Переломы, захватывающие грудную клетку, нижнюю часть спины, таз и конечность (ти)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Ампутация выше коленного сустава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Переломы, захватывающие грудную клетку, нижнюю часть спины, таз и конечность (ти)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84.991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аппарата для компрессионно-дистракционного остеосинтеза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Переломы, захватывающие грудную клетку, нижнюю часть спины, таз и конечность (ти)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Переломы, захватывающие грудную клетку, нижнюю часть спины, таз и конечность (ти)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внешнего фиксирующего устройства на бедренную кость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сочетания переломов, захватывающих несколько областей тела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внешнего фиксирующего устройства на большеберцовую и малоберцовую кости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сочетания переломов, захватывающих несколько областей тела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Внутренняя фиксация лучевой и локтевой костей без репозиции перелома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сочетания переломов. захватывающих несколько областей тела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Внутренняя фиксация бедренной кости без репозиции перелома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сочетания переломов, захватывающих несколько областей тела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Внутренняя фиксация кости надколенника без репозиции перелома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сочетания переломов. захватывающих несколько областей тела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T02.8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Z54.0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I72.0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Аневризма и расслоение сонной артерии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Экстра-интракраниальноеваскулярное шунтирование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I72.0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Аневризма и расслоение сонной артерии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Эндоваскулярнаяэмболизации или окклюзия сосудов головы или шеи с использованием непокрытых спиралей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I72.0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Аневризма и расслоение сонной артерии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39.511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Клипирование аневризмы сосудов головного мозга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39.511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I72.0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Аневризма и расслоение сонной артерии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00.65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Чрезкожная имплантация стентов во внутричерепные артерии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00.65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