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9dcf" w14:textId="d859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10 апреля 2017 года № 231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18 мая 2022 года № 513. Зарегистрирован в Министерстве юстиции Республики Казахстан 19 мая 2022 года № 28129. Утратил силу приказом Министра финансов РК от 29.08.2024 № 593.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29.08.2024 </w:t>
      </w:r>
      <w:r>
        <w:rPr>
          <w:rFonts w:ascii="Times New Roman"/>
          <w:b w:val="false"/>
          <w:i w:val="false"/>
          <w:color w:val="000000"/>
          <w:sz w:val="28"/>
        </w:rPr>
        <w:t>№ 593</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апреля 2017 года № 231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(зарегистрирован в Реестре государственной регистрации нормативных правовых актов Республики Казахстан под № 15127)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5"/>
    <w:bookmarkStart w:name="z12"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6"/>
    <w:bookmarkStart w:name="z13" w:id="7"/>
    <w:p>
      <w:pPr>
        <w:spacing w:after="0"/>
        <w:ind w:left="0"/>
        <w:jc w:val="both"/>
      </w:pPr>
      <w:r>
        <w:rPr>
          <w:rFonts w:ascii="Times New Roman"/>
          <w:b w:val="false"/>
          <w:i w:val="false"/>
          <w:color w:val="000000"/>
          <w:sz w:val="28"/>
        </w:rPr>
        <w:t xml:space="preserve">
      3. Настоящий приказ вводится в действие с 1 июля 2022 года и подлежит официальному опубликованию.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2017 года № 231</w:t>
            </w:r>
          </w:p>
        </w:tc>
      </w:tr>
    </w:tbl>
    <w:bookmarkStart w:name="z17" w:id="8"/>
    <w:p>
      <w:pPr>
        <w:spacing w:after="0"/>
        <w:ind w:left="0"/>
        <w:jc w:val="left"/>
      </w:pPr>
      <w:r>
        <w:rPr>
          <w:rFonts w:ascii="Times New Roman"/>
          <w:b/>
          <w:i w:val="false"/>
          <w:color w:val="000000"/>
        </w:rPr>
        <w:t xml:space="preserve">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(пододеяльники, простыни, наволочки, наматрасники)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подушка, матрац, чехол для матраса, плед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 покрывало, полотенце, салфетки текстильные, шторки, шторы, занавески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мужское и женское (пижама, кальсоны, майка, майка с шортами, трусы, носки, портянки, футболка, сорочка ночная, халат и рубашка)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(берет, бейсболка, кепи, кепка, колпак, косынка, шапка, шлем, шляпа,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за исключением джутовых, пленок и пакетов полиэтиленовых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чехлы, полога, тенты (палатки)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легкой промышленности (ткань, кожа, войлок, нитки, нити, вязь хлопчатобумажная,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стульев, из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мебельной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 комоды, кровати, пуфы)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и школьная мебель (парты ученические, стулья ученические, кровати детские, шкафы детские, мебельные гарнитуры, манежи, ящики)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(лабораторные скамьи, табуреты, прочие лабораторные сидения, шкафы, столешницы, стеллажи, полки, тумбы и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мебель (кухонная гарнитура, столешницы, барные стойки, столы-мойки)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 (легковой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(летнее, зимнее, арктическое)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периодических печатных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