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5b7" w14:textId="b28c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индустриального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мая 2022 года № 260. Зарегистрирован в Министерстве юстиции Республики Казахстан 18 мая 2022 года № 28104.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индустриального развития.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260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индустриального развития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индустриального развития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определяет механизм проведения оценки индустриального развития.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индустриального развития предусматривает анализ правовых, экономических, финансовых и иных факторов, влияющих на развитие промышленности, и включает следующие этапы: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официальной статистической информации и передовых практик;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построение Индекса индустриального развития;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рекомендаций по системным преобразованиям.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промышленности и строительства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индустриального развития в стране фокусируется на обрабатывающей промышленности и сопутствующих (смежных) секторах экономики, влияющих на ее развитие, с целью формирования и корректировки промышленной политики, определяемой документами Системы государственного планирования.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оценки индустриального развития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Источниками данных для оценки индустриального развития являются: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акты, документы Системы государственного планирования, регулирующие промышленное развитие страны, а также документы, которыми вводятся в действие меры государственного стимулирования промышленности (в динамике);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опрос и интервьюирование предприятий обрабатывающей промышленности по вопросам, отражающим условия индустриального развития;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центральных государственных органов, местных исполнительных органов областей, городов республиканского значения, столицы, национальных институтов развития, а также субъектов промышленно-инновационной системы, участвующих в государственном стимулировании промышленно-инновационной деятельности, в том числе предоставляемая по запросу уполномоченного органа в области государственного стимулирования промышленности;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индексы, рейтинги и отчеты, оценивающие промышленное развитие стран, публикуемые международными и отечественными организациями.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информации, необходимой для анализа и оценки индустриального развития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государственного стимулирования промышленности (далее – уполномоченный орган) не позднее 31 января года, следующего за отчетным, в зависимости от характера данных, требующихся для анализа оценки индустриального развития направляет в центральные государственные органы, местные исполнительные органы областей, городов республиканского значения, столицы, национальные институты развития, а также субъектам промышленно-инновационной системы, участвующим в государственном стимулировании промышленно-инновационной деятельности запрос о предоставлении информации о текущем состоянии, тенденциях, проблемах в регулируемых сферах, а также способах их решения.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промышленности и строительства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Центральные государственные органы, местные исполнительные органы областей, городов республиканского значения, столицы, национальные институты развития, а также субъекты промышленно-инновационной системы, участвующие в государственном стимулировании промышленно-инновационной деятельности до 1 марта года, следующего за отчетным, предоставляют информацию уполномоченному органу.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индустриального развития проводится количественным (статистические показатели) и качественным (опрос и анализ) методами.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Итоги анализа и оценки индустриального развития опубликовываются в ежегодном Национальном докладе о состоянии промышленности Республики Казахстан.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Этапы оценки индустриального развития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официальной статистической информации и передовых практик включает: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анализ статистической информации, в том числе в динамике, указывающей на отраслевую способность производить и экспортировать конкурентоспособную продукцию, их промышленную структуру, а также уровень технологического развития и модернизации субъектов деятельности в сфере промышленности;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анализ общепризнанных индексов, рейтингов и отчетов, оценивающих промышленное развитие стран, публикуемых международными и отечественными организациями;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построение индекса экономической диверсификации обрабатывающей промышленности, который представляет собой оценку диверсификации с учетом производства продукции среднего и верхнего переделов, и увеличения сложности производимых товаров;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индикаторов на уровне отраслей обрабатывающей промышленности, который позволяет оценить уровень развития отраслей обрабатывающей промышленности в разрезе регионов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промышленности и строительства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и построение Индекса индустриального развития.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расчета: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ключевые показатели, указанные в пункте 11 настоящей Методики, нормализуются согласно Z – оценке в целях очищения показателей от выбросов. В результате данные преобразуются таким образом, что они имеют среднее значение 0 и стандартное отклонение 1: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46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значение показателя j для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выборки,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выборки.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рассчитывается субиндекс на уровне классов (4 знака) ОКЭД для каждого региона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94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субиндекс на уровне классов ОКЭД (4 знака) k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показателя j,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нормализованный показатель j для региона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рассчитанные субиндексы на уровне классов ОКЭД нормируются согласно min-max нормализации в разрезе регионов в целях приведения индексов к единой шкале от 0 до 1 согласно следующей формуле:</w:t>
      </w:r>
    </w:p>
    <w:bookmarkStart w:name="z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575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рассчитывается субиндекс по переделам для каждого региона по следующей формуле:</w:t>
      </w:r>
    </w:p>
    <w:bookmarkEnd w:id="49"/>
    <w:bookmarkStart w:name="z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4648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130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субиндекс по переделу в рамках разделов ОКЭД (2 знака) отрасли l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субиндекса отрасли k на уровне классов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пятом этапе рассчитывается субиндекс на уровне разделов ОКЭД для каждого региона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Веса по переделам: нижний – 0,1, средний – 0,3, высокий – 0,6.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последнем этапе рассчитывается сводный индекс диверсификации обрабатывающей промышленности для каждого региона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68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сводный индекс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вес субиндекса m на уровне классов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промышленности и строительства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Ключевые индикаторы, отражающие количественное развитие индустриализации: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Валовая добавленная стоимость (ВДС), млн. тенге;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Реальный рост валовой добавленной стоимости, в %;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Производительность труда, тыс. долл. США/чел.;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Инвестиции в основной капитал, млн. тенге;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Реальный рост инвестиций, в %;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Объем экспорта обрабатывающей промышленности, в долл. США.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промышленности и строительства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рекомендаций по качественным системным преобразованиям и необходимым улучшениям используются при корректировке промышленной политики, а также принятии управленческих решений при участии экспертного и бизнес-сообщества.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промышленности и строительства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промышленности и строительства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