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da58dd" w14:textId="9da58d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оценки индустриального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индустрии и инфраструктурного развития Республики Казахстан от 11 мая 2022 года № 260. Зарегистрирован в Министерстве юстиции Республики Казахстан 18 мая 2022 года № 28104.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Закона Республики Казахстан "О промышленной политике"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индустриального развития.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промышленной политики Министерства индустрии и инфраструктурного развития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индустрии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Карабаев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Министерство образования и науки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Министерство иностранных дел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Министерство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5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инноваций 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6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Министерство экологии, геологии и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2" w:id="17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мая 2022 года № 260</w:t>
            </w:r>
          </w:p>
        </w:tc>
      </w:tr>
    </w:tbl>
    <w:bookmarkStart w:name="z2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оценки индустриального развития</w:t>
      </w:r>
    </w:p>
    <w:bookmarkEnd w:id="18"/>
    <w:bookmarkStart w:name="z25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оценки индустриального развития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Закона Республики Казахстан "О промышленной политике" и определяет механизм проведения оценки индустриального развития.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Оценка индустриального развития предусматривает анализ правовых, экономических, финансовых и иных факторов, влияющих на развитие промышленности, и включает следующие этапы:</w:t>
      </w:r>
    </w:p>
    <w:bookmarkEnd w:id="21"/>
    <w:bookmarkStart w:name="z10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анализ официальной статистической информации и передовых практик;</w:t>
      </w:r>
    </w:p>
    <w:bookmarkEnd w:id="22"/>
    <w:bookmarkStart w:name="z10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формирование и построение Индекса индустриального развития;</w:t>
      </w:r>
    </w:p>
    <w:bookmarkEnd w:id="23"/>
    <w:bookmarkStart w:name="z10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формирование рекомендаций по системным преобразованиям.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Министра промышленности и строительства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индустриального развития в стране фокусируется на обрабатывающей промышленности и сопутствующих (смежных) секторах экономики, влияющих на ее развитие, с целью формирования и корректировки промышленной политики, определяемой документами Системы государственного планирования.</w:t>
      </w:r>
    </w:p>
    <w:bookmarkEnd w:id="25"/>
    <w:bookmarkStart w:name="z33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Источники оценки индустриального развития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Источниками данных для оценки индустриального развития являются: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официальная статистическая информация;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нормативные правовые акты, документы Системы государственного планирования, регулирующие промышленное развитие страны, а также документы, которыми вводятся в действие меры государственного стимулирования промышленности (в динамике);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опрос и интервьюирование предприятий обрабатывающей промышленности по вопросам, отражающим условия индустриального развития;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информация центральных государственных органов, местных исполнительных органов столицы, областей, городов республиканского значения, национальных институтов развития, а также субъектов промышленно-инновационной системы, участвующих в государственном стимулировании промышленно-инновационной деятельности, в том числе предоставляемая по запросу уполномоченного органа в области государственного стимулирования промышленности;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индексы, рейтинги и отчеты, оценивающие промышленное развитие стран, публикуемые международными и отечественными организациями.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Сноса. Пункт 4 с изменением, внесенным приказом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000000"/>
          <w:sz w:val="28"/>
        </w:rPr>
        <w:t>№ 409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предоставления информации, необходимой для анализа и оценки индустриального развития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Уполномоченный орган в области государственного стимулирования промышленности (далее – уполномоченный орган) не позднее 31 января года, следующего за отчетным, в зависимости от характера данных, требующихся для анализа оценки индустриального развития направляет в центральные государственные органы, местные исполнительные органы столицы, областей, городов республиканского значения, национальные институты развития, а также субъектам промышленно-инновационной системы, участвующим в государственном стимулировании промышленно-инновационной деятельности запрос о предоставлении информации о текущем состоянии, тенденциях, проблемах в регулируемых сферах, а также способах их решения.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000000"/>
          <w:sz w:val="28"/>
        </w:rPr>
        <w:t>№ 409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Центральные государственные органы, местные исполнительные органы столицы, областей, городов республиканского значения, национальные институты развития, а также субъекты промышленно-инновационной системы, участвующие в государственном стимулировании промышленно-инновационной деятельности до 1 марта года, следующего за отчетным, предоставляют информацию уполномоченному органу.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000000"/>
          <w:sz w:val="28"/>
        </w:rPr>
        <w:t>№ 409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Оценка индустриального развития проводится количественным (статистические показатели) и качественным (опрос и анализ) методами.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Итоги анализа и оценки индустриального развития опубликовываются в ежегодном Национальном докладе о состоянии промышленности Республики Казахстан.</w:t>
      </w:r>
    </w:p>
    <w:bookmarkEnd w:id="37"/>
    <w:bookmarkStart w:name="z45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Этапы оценки индустриального развития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Анализ официальной статистической информации и передовых практик включает:</w:t>
      </w:r>
    </w:p>
    <w:bookmarkEnd w:id="39"/>
    <w:bookmarkStart w:name="z10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мониторинг и анализ статистической информации, в том числе в динамике, указывающей на отраслевую способность производить и экспортировать конкурентоспособную продукцию, их промышленную структуру, а также уровень технологического развития и модернизации субъектов деятельности в сфере промышленности;</w:t>
      </w:r>
    </w:p>
    <w:bookmarkEnd w:id="40"/>
    <w:bookmarkStart w:name="z10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мониторинг и анализ общепризнанных индексов, рейтингов и отчетов, оценивающих промышленное развитие стран, публикуемых международными и отечественными организациями;</w:t>
      </w:r>
    </w:p>
    <w:bookmarkEnd w:id="41"/>
    <w:bookmarkStart w:name="z10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построение индекса экономической диверсификации обрабатывающей промышленности, который представляет собой оценку диверсификации с учетом производства продукции среднего и верхнего переделов, и увеличения сложности производимых товаров;</w:t>
      </w:r>
    </w:p>
    <w:bookmarkEnd w:id="42"/>
    <w:bookmarkStart w:name="z10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анализ индикаторов на уровне отраслей обрабатывающей промышленности, который позволяет оценить уровень развития отраслей обрабатывающей промышленности в разрезе регионов Республики Казахстан.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промышленности и строительства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Формирование и построение Индекса индустриального развития.</w:t>
      </w:r>
    </w:p>
    <w:bookmarkEnd w:id="44"/>
    <w:bookmarkStart w:name="z10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Алгоритм расчета:</w:t>
      </w:r>
    </w:p>
    <w:bookmarkEnd w:id="45"/>
    <w:bookmarkStart w:name="z10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первом этапе ключевые показатели, указанные в пункте 11 настоящей Методики, нормализуются согласно Z – оценке в целях очищения показателей от выбросов. В результате данные преобразуются таким образом, что они имеют среднее значение 0 и стандартное отклонение 1: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2146300" cy="546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где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406400" cy="33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значение показателя j для региона i,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241300" cy="26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среднее значение выборки,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266700" cy="25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стандартное отклонение выборки.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втором этапе рассчитывается субиндекс на уровне классов (4 знака) ОКЭД для каждого региона по следующей формуле: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35941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94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где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1181100" cy="419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субиндекс на уровне классов ОКЭД (4 знака) k региона i,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330200" cy="31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вес показателя j,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393700" cy="40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нормализованный показатель j для региона i.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третьем этапе рассчитанные субиндексы на уровне классов ОКЭД нормируются согласно min-max нормализации в разрезе регионов в целях приведения индексов к единой шкале от 0 до 1 согласно следующей формуле:</w:t>
      </w:r>
    </w:p>
    <w:bookmarkStart w:name="z2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"/>
    <w:p>
      <w:pPr>
        <w:spacing w:after="0"/>
        <w:ind w:left="0"/>
        <w:jc w:val="both"/>
      </w:pPr>
      <w:r>
        <w:drawing>
          <wp:inline distT="0" distB="0" distL="0" distR="0">
            <wp:extent cx="5575300" cy="76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753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 четвертом этапе рассчитывается субиндекс по переделам для каждого региона по следующей формуле:</w:t>
      </w:r>
    </w:p>
    <w:bookmarkEnd w:id="49"/>
    <w:bookmarkStart w:name="z3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0"/>
    <w:p>
      <w:pPr>
        <w:spacing w:after="0"/>
        <w:ind w:left="0"/>
        <w:jc w:val="both"/>
      </w:pPr>
      <w:r>
        <w:drawing>
          <wp:inline distT="0" distB="0" distL="0" distR="0">
            <wp:extent cx="4648200" cy="53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где </w:t>
      </w:r>
    </w:p>
    <w:bookmarkEnd w:id="51"/>
    <w:p>
      <w:pPr>
        <w:spacing w:after="0"/>
        <w:ind w:left="0"/>
        <w:jc w:val="both"/>
      </w:pPr>
      <w:r>
        <w:drawing>
          <wp:inline distT="0" distB="0" distL="0" distR="0">
            <wp:extent cx="1130300" cy="44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субиндекс по переделу в рамках разделов ОКЭД (2 знака) отрасли l региона i,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419100" cy="27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вес субиндекса отрасли k на уровне классов ОКЭД.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 пятом этапе рассчитывается субиндекс на уровне разделов ОКЭД для каждого региона по следующей формуле: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4762500" cy="508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Веса по переделам: нижний – 0,1, средний – 0,3, высокий – 0,6.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 последнем этапе рассчитывается сводный индекс диверсификации обрабатывающей промышленности для каждого региона по следующей формуле: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3568700" cy="49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8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где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431800" cy="34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сводный индекс региона i,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368300" cy="26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вес субиндекса m на уровне классов ОКЭД.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Министра промышленности и строительства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Ключевые индикаторы, отражающие количественное развитие индустриализации:</w:t>
      </w:r>
    </w:p>
    <w:bookmarkEnd w:id="52"/>
    <w:bookmarkStart w:name="z11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валовая добавленная стоимость (ВДС), млн. теңге;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реальный рост валовой добавленной стоимости, в %;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производительность труда, тыс. долл. США/чел.;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инвестиции в основной капитал, млн.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реальный рост инвестиций, в %;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объем экспорта обрабатывающей промышленности, в долл. США.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приказа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000000"/>
          <w:sz w:val="28"/>
        </w:rPr>
        <w:t>№ 409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Формирование рекомендаций по качественным системным преобразованиям и необходимым улучшениям используются при корректировке промышленной политики, а также принятии управленческих решений при участии экспертного и бизнес-сообщества.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индустриального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исключено приказом Министра промышленности и строительства РК от 02.04.2026 </w:t>
      </w:r>
      <w:r>
        <w:rPr>
          <w:rFonts w:ascii="Times New Roman"/>
          <w:b w:val="false"/>
          <w:i w:val="false"/>
          <w:color w:val="ff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индустриального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исключено приказом Министра промышленности и строительства РК от 02.04.2026 </w:t>
      </w:r>
      <w:r>
        <w:rPr>
          <w:rFonts w:ascii="Times New Roman"/>
          <w:b w:val="false"/>
          <w:i w:val="false"/>
          <w:color w:val="ff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