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5b92" w14:textId="fa5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по внутристрановой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мая 2022 года № 261. Зарегистрирован в Министерстве юстиции Республики Казахстан 17 мая 2022 года № 28079.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3)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-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внутристрановой ценности.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261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по внутристрановой ценности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- приказа Министра промышленности и строительства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по внутристрановой ценности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определяют порядок проведения экспертизы по внутристрановой ценности промышленно-инновационных проектов.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однородные товары – товары,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карта индустриализации - совокупность промышленно-инновационных проектов, реализуемых субъектами промышленно-инновационной деятельности;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по внутристрановой ценности – оценка внутристрановой ценности в промышленно-инновационном проекте субъекта промышленно-инновационной деятельности;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казахстанских товаропроизводителей (далее – Реестр) - объект информационно-коммуникационной инфраструктуры "электронного правительства", содержащий сведения о казахстанских товаропроизводителях и производимых ими товарах казахстанского происхождения.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по внутристрановой ценности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Информационно-аналитические, консультационные услуги в области развития и мониторинга внутристрановой ценности, в том числе по экспертизе внутристрановой ценности оказываются национальным институтом развития в области развития внутристрановой ценности (далее - национальный институт).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 направляется уполномоченным органом в национальный институт по форме, согласно приложению 1 к настоящим Правилам.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по внутристрановой ценности промышленно-инновационного проекта проводится десять рабочих дней со дня получения от уполномоченного органа информации.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экспертизы по внутристрановой ценности национальный институт сопоставляет представленную информацию с информацией о товарах, имеющейся в Реестре с целью поиска однородных товаров.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поиска однородных товаров национальный институт производит расчет процентного содержания стоимости доли местного содержания по Методике расчета административных показателей согласно приложению 2 к настоящим Правилам.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экспертизы по внутристрановой ценности является экспертное заключение на фирменном бланке национального института, которое подписывается первым руководителем либо лицом, его замещающим, а также лицами, проводившими данную экспертизу по внутристрановой ценности.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следующее: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номер экспертного заключения;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промышленно-инновационного проекта.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содержание стоимости долей внутристрановой ценности, установленных в товарах, от общей стоимости товаров, планируемое к использованию при реализации промышленно-инновационного проекта.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составляется на государственном и русском языках в двух экземплярах, один из которых в два рабочих дня с момента подписания направляется уполномоченному органу, второй хранится в национальном институте.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https://www.gov.kz/memleket/entities/mps.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стоимости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СДМП 1.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текущий год на дату подачи заявки на проведение экспертизы по внутристрановой ценности.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национальные управляющие холдинги,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компанияма, а также социально-предпринимательским корпорациям,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выкупа; системообразующие предприятия; субъекты естественных монополий, за исключением субъектов естественной монополии малой мощности.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подаче заявки на проведение экспертизы по внутристрановой ценности.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на государственной информационной системе интернет- портал "Казахстанское содержание".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стоимости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деятельности"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приобретаемых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ЕНС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с учетом НДС,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доля внутристрановой ценности,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 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стоимости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внутристрановой ценности,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в товарах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стоимости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субъекта 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деятельности"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СДМП 1, периодичность единовременная)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"Информация о стоимости доли внутристрановой ценности, установленной в товарах от общей стоимости товаров используемых при реализации промышленно-инновационного проекта субъекта промышленно-инновационной деятельности" (далее – Форма), указывается наименование приобретаемого товара;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 краткое (дополнительное) описание приобретаемого товара (технические условия, свойства и характеристики);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 согласно единому номенклатурному справочнику товаров, работ и услуг;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единица измерения товара;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планируемый объем закупа товара в натуральном выражении в соответствии с указанной единицей измерения товара;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планируемая сумма закупа товаров в стоимостном выражении с учетом налога на добавленную стоимость, в тысячах тенге (дробное число с сотыми долями);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планируемые поставщики;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страна поставщика товара;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код страны иностранного поставщика товара согласно национальным классификаторам НК РК ISO 3166-1-2016 "Коды для представления названий стран и единиц их административно-территориальных подразделений. Часть 1. Коды стран", НК РК ISO 3166-2-2016 "Коды для представления названий стран и единиц их административно-территориальных подразделений;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прогнозная доля внутристрановой ценности, %.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внутристрановой ценности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административных показателей, подлежащих расчету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формы/информационной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доли внутристрановой ценности в товаре от общей стоимости товара, ланируемого к использованию при реализации промышленно-инновационного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расчета административного показателя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внутристрановой ценности – оценка внутристрановой ценности в промышленно-инновационном проекте субъекта промышленно-инновационной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единновременная.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текущий год на дату подачи заявки на проведение экспертизы по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ВЦт – доля внутристрановой ценности в товаре,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общее количество товаров, предусмотренных информацией,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порядковый номер товара, предусмотренный информацией,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стоимость i-ого товара, предусмотренная информацией,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доля внутристрановой ценности в однородном товаре, указанная в Реестре,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=0, в случае отсутствия товара в Реестре,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общая стоимость товаров, предусмотренная информацией,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Реестре нескольких однородных товаров, устанавливается минимальная доля внутристрановой ценности товара.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Министра индустрии и инфраструктурного развития Республики Казахстан</w:t>
      </w:r>
    </w:p>
    <w:bookmarkEnd w:id="60"/>
    <w:bookmarkStart w:name="z1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августа 2018 года № 614 "Об утверждении Правил проведения экспертизы по местному содержанию" (зарегистрирован в Реестре государственной регистрации нормативных правовых актов под № 17410).</w:t>
      </w:r>
    </w:p>
    <w:bookmarkEnd w:id="61"/>
    <w:bookmarkStart w:name="z1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2019 года № 573 "О внесении изменений в приказ Министра по инвестициям и развитию Республики Казахстан от 29 августа 2018 года № 614 "Об утверждении Правил проведения экспертизы по местному содержанию" (зарегистрирован в Реестре государственной регистрации нормативных правовых актов под № 19194).</w:t>
      </w:r>
    </w:p>
    <w:bookmarkEnd w:id="62"/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октября 2020 года № 556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21567).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