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5a6f" w14:textId="dba5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мая 2022 года № 172. Зарегистрирован в Министерстве юстиции Республики Казахстан 16 мая 2022 года № 28050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предельные цены оптовой реализации товарного газа на внутреннем рынке Республики Казахстан на период с 1 июля 2022 года по 30 июня 2023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Казахстан, на период с 1 июля 2022 года по 30 июня 2023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2022 года № 172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 на период с 1 июля 2022 года по 30 июня 2023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(двадцать пять тысяч семьсот шестьдесят четыре)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 (двадцать две тысячи четыреста тринадцать)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(двадцать три тысячи триста девяносто)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(двадцать пять тысяч семьсот шестьдесят четыре)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(семь тысяч триста семьдесят два)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 (двадцать две тысячи четыреста тринадцать)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 (восемь тысяч триста восемьдесят пять)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 (двенадцать тысяч семьсот двадцать восемь)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 (двадцать одна тысяча шестьсот восемьдесят шесть)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(двадцать пять тысяч семьсот шестьдесят четыре)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 (девятнадцать тысяч девятьсот восемьдесят восемь)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(девять тысяч сто девяносто четыре)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 (шестнадцать тысяч сто шестьдесят семь)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(двадцать три тысячи триста девяносто)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 (двадцать две тысячи четыреста тринадцать)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(двадцать пять тысяч семьсот шестьдесят четыре)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2022 года № 172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 на период с 1 июля 2022 года по 30 июня 2023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(двадцать девять тысяч четыреста девяносто девять)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 (тридцать семь тысяч четыреста семьдесят)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 (тридцать четыре тысячи пятьсот семьдесят четыре)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(двадцать девять тысяч четыреста девяносто девять)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(тринадцать тысяч семьсот)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 (тридцать семь тысяч четыреста семьдесят)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(десять тысяч сто сорок восемь)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 (четырнадцать тысяч девятьсот пятьдесят девять)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(тридцать четыре тысячи восемьсот шестьдесят один)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(двадцать девять тысяч четыреста девяносто девять)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 (тридцать три тысячи сто четырнадцать)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 (девятнадцать тысяч сто пять)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 (восемнадцать тысяч пятьсот семьдесят девять)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 (тридцать четыре тысячи пятьсот семьдесят четыре)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 (тридцать семь тысяч четыреста семьдесят)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(двадцать девять тысяч четыреста девяносто девять)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