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ac27" w14:textId="fb0a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мая 2022 года № 249. Зарегистрирован в Министерстве юстиции Республики Казахстан 12 мая 2022 года № 27992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 (зарегистрирован в Реестре государственной регистрации нормативных правовых актов под № 19021)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управляющей компанией специальной экономической и индустриальной зон отчетности,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 № 500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управляющей компанией специальной экономической и индустриальной зон отчетности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управляющей компанией специальной экономической и индустриальной зон отчетности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управляющей компанией специальной экономической и индустриальной зон.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специальной экономической зоны – юридическое лицо, создаваемое или определяемое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и индустриальных зонах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инновационном кластере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"Парк инновационных технологий" для обеспечения функционирования специальной экономической зоны;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специальной экономической зоны "Парк инновационных технологий" допускается осуществление приоритетных видов деятельности вне территории данной специальной экономической зоны;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могут выступать индивидуальные предприниматели, осуществляющие приоритетные виды деятельности на территории указанной специальной экономической зоны;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координационный центр - является юридическим лицом, осуществляющим координацию деятельности специальных экономических и индустриальных зон.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управляющая компания индустриальной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индустриальной зоны;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представления отчетности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Управляющая компания специальной экономической и индустриальной зон представляет отчетность в уполномоченный орган и Единый координационный центр по специальным экономическим и индустриальным зонам в Республике Казахстан на государственном и русском языках в формате EXCEL в срок не позднее 15 апреля года, следующего за отчетным годом для специальных экономических зон; ежеквартально к десятому числу месяца, следующего отчетным кварталом для индустриальных зон.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на бумажном носителе по состоянию на отчетную дату подписывается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 по форме согласно приложению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отчетности на бумажном носителе осуществляется в случае отсутствия системы электронного документооборота в управляющей компании.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и обеспечивающей конфиденциальность представляемых данных.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Полнота и достоверность данных в отчетности, а также идентичность данных, представляемых в электронном формате, данным на бумажном носителе, обеспечивается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обязанности, и основывается на официальных данных предоставленных участниками специальных экономических и индустриальных зон по итогам их деятельности.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управляющей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индустриальной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предназначенные для сбора данных</w:t>
      </w:r>
    </w:p>
    <w:bookmarkEnd w:id="28"/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Представляются в Комитет индустриального развития Министерства индустрии и инфраструктурного развития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Единый координационный центр по специальным экономическим и индустриальным зонам в Республике Казахстан.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- ресурсе: www.comprom.miid.gov.kz.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деятельности специальных экономических и индустриальных зон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Специальные экономические и индустриальные зоны (далее – СЭЗ/ИЗ);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для специальных экономических зон; ежеквартально для индустриальных зон;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 ____________ 20___ года;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ежегодно, в срок не позднее 15 апреля года, следующего за отчетным годом для специальных экономических зон;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ежеквартально к десятому числу месяца, следующего отчетным кварталом для индустриальных зон.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показатели специальных экономических и индустриальных зон (СЭЗ/ИЗ)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(СЭЗ/ИЗ) (годы функционирования)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инвестиций участниками в проекты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прямых иностранных инвестиций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и услуг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налоговых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таможенных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(c учетом работников управляющей компании)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момента создания СЭЗ/ИЗ (указывать каждый год)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специальных экономических и индустриальных зон</w:t>
      </w:r>
      <w:r>
        <w:br/>
      </w:r>
      <w:r>
        <w:rPr>
          <w:rFonts w:ascii="Times New Roman"/>
          <w:b/>
          <w:i w:val="false"/>
          <w:color w:val="000000"/>
        </w:rPr>
        <w:t>(заполняется отдельно для действующих проектов и проектов на стадии реализации)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СЭЗ/ИЗ (годы функционирования)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 продукция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Занимаемый участок,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земельного участка по государственному акту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выдан земельный участок по государственному акту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миллиардов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инвестиций, миллиардов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(Страна / Компания / Доля)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 в натуральном выражении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миллиардов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продукции, миллиардов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второй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налоговых преференций, миллиардов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второй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таможенных преференций, миллиардов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второй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 (налоги), миллиардов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(Проблемы / Барьеры)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(Контакты руководства проекта - должность, электронная почта и номер телефона)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момента регистрации в качестве участника СЭЗ/ИЗ (указывать каждый год)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Инфраструктура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объектов инфраструктуры СЭЗ/ИЗ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 (объект)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строительства инфраструктуры СЭЗ/ИЗ, миллиардов тенге по технико-экономическому обоснованию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средства, миллиардов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средства, миллиардов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инфраструктуры (%)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миллиардов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 по мощностям инфраструктурных объектов СЭЗ/ИЗ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инфраструктуры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Потребляемые**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Пароснабжение,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твердых отходов,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жидких отходов,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ж/д путь,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в том числе следующие объекты инфраструктуры: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автодорога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Подводящая автодорога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потребляемые текущими участниками и административными объектами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инфраструктурных объектов, свободные для новых участников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планируемые к созданию на территории СЭЗ/ИЗ (расширение нынешних объектов, постройка новых объектов)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коммунальных услуг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объектах инфраструктуры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миллиардов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базовой инфраструктуры (первой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дополнительной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территории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территория специальной экономической и индустриальной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проекты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действующих проектов (общая)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проектов на стадии реализации (общая)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инфраструктуру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полезная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Обеспеченная инфраструктурой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полезная территория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Выделенная участникам полезная площадь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участника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 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с действующим производством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на стадии реализации (строительства)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Распределение прочей территории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объекта инфраструктуры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Занимаемая территория 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эксплуатации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строительства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*Исполнитель: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управляющей компании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после каждой формы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