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910d" w14:textId="6ef9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государственного сервиса контроля доступа к персональным данным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29 апреля 2022 года № 144/НҚ. Зарегистрирован в Министерстве юстиции Республики Казахстан 7 мая 2022 года № 27963.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приказа внесено изменение на казахском языке, на русском не меняется приказом Министра цифрового развития, инноваций и аэрокосмической промышленности РК от 17.06.2025 </w:t>
      </w:r>
      <w:r>
        <w:rPr>
          <w:rFonts w:ascii="Times New Roman"/>
          <w:b w:val="false"/>
          <w:i w:val="false"/>
          <w:color w:val="ff0000"/>
          <w:sz w:val="28"/>
        </w:rPr>
        <w:t>№ 299/НҚ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347)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Заместителя Премьер-Министра – Министра искусственного интеллекта и цифрового развития РК от 05.03.2026 </w:t>
      </w:r>
      <w:r>
        <w:rPr>
          <w:rFonts w:ascii="Times New Roman"/>
          <w:b w:val="false"/>
          <w:i w:val="false"/>
          <w:color w:val="000000"/>
          <w:sz w:val="28"/>
        </w:rPr>
        <w:t>№ 120/НҚ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государственного сервиса контроля доступа к персональным данным.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144/НҚ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функционирования государственного сервиса контроля доступа к персональным данным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государственного сервиса контроля доступа к персональным данным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27-1 Закона Республики Казахстан "О персональных данных и их защите"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347)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определяют порядок функционирования государственного сервиса контроля доступа к персональным данным.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Заместителя Премьер-Министра – Министра искусственного интеллекта и цифрового развития РК от 05.03.2026 </w:t>
      </w:r>
      <w:r>
        <w:rPr>
          <w:rFonts w:ascii="Times New Roman"/>
          <w:b w:val="false"/>
          <w:i w:val="false"/>
          <w:color w:val="000000"/>
          <w:sz w:val="28"/>
        </w:rPr>
        <w:t>№ 120/НҚ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предусматривается в редакции приказа Заместителя Премьер-Министра – Министра искусственного интеллекта и цифрового развития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332/НҚ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SMS-шлюз Единого контакт-центра "1414" – компонент "электронного правительства" для отправления и приема SMS-сообщений;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токен аутентификации - электронный ключ, в виде набора определенного количества цифр и букв, предназначенный для дополнительной проверки подлинности инициатора и (или) оператора;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банк - юридическое лицо, являющееся коммерческой организацией, которое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банках и банковской деятельности в Республике Казахстан" правомочно осуществлять банковскую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инициатор – информационная система, инициирующая запрос на доступ к персональным данным;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токен верификации – электронный ключ в виде набора определенного количества цифр и букв, предназначенный для подтверждения получения согласия инициатором и (или) оператором от субъекта персональных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персональные данные – данные, в том числе биометрические, относящиеся к определенному или определяемому на их основании субъекту персональных данных, зафиксированные на электронном, бумажном и (или) ином материальном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сервис контроля доступа к персональным данным (далее – государственный сервис) – услуга, обеспечивающая информационное взаимодействие собственников и (или) операторов, третьих лиц с субъектом персональных данных и уполномоченным органом при доступе к персональным данным, содержащимся в объектах информатизации государственных органов и (или) государственных юридических лиц, включая получение от субъекта персональных данных согласия на сбор, обработку персональных данных или их передачу третьим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 персональных данных (далее – субъект) – физическое лицо, к которому относятся персональные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автоматизированная обработка персональных данных – обработка персональных данных объектом информатизации, исключающая участие собственника и (или) оператора, а также третьего лица в процессе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собственник базы, содержащей персональные данные (далее – собственник) – государственный орган, физическое и (или) юридическое лицо, реализующие в соответствии с законами Республики Казахстан право владения, пользования и распоряжения базой, содержащей персональные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оператор базы, содержащей персональные данные (далее – оператор) – государственный орган, физическое и (или) юридическое лицо, осуществляющие сбор, обработку и защиту персональных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сфере защиты персональных данных (далее – уполномоченный орган) – центральный исполнительный орган, осуществляющий руководство в сфере защиты персональных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токен безопасности – электронный ключ в виде набора определенного количества цифр и букв в формате JWT, предназначенный для обеспечения информационной безопасности пользователя, также используется для идентификации его владельца;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база мобильных граждан (далее – БМГ) – единая база абонентских номеров сети сотовой связи пользователей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SMS-шлюз Единого контакт-центра "1414" информационной системы "Мобильное правительство" – компонент "электронного правительства" для отправления и приема SMS-сообщений;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проактивная услуга – государственная услуга, оказываемая без заявления услугополучателя по инициативе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оператор информационно-коммуникационной инфраструктуры "электронного правительства" (далее – оператор "электронного правительства")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шлюз "электронного правительства" (далее – ШЭП) – информационная система, предназначенная для интеграции объектов информатизации "электронного правительства" с иными объектами информатизации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цифрового развития, инноваций и аэрокосмической промышленности РК от 17.06.2025 </w:t>
      </w:r>
      <w:r>
        <w:rPr>
          <w:rFonts w:ascii="Times New Roman"/>
          <w:b w:val="false"/>
          <w:i w:val="false"/>
          <w:color w:val="000000"/>
          <w:sz w:val="28"/>
        </w:rPr>
        <w:t>№ 299/НҚ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Заместителя Премьер-Министра – Министра искусственного интеллекта и цифрового развития РК от 05.03.2026 </w:t>
      </w:r>
      <w:r>
        <w:rPr>
          <w:rFonts w:ascii="Times New Roman"/>
          <w:b w:val="false"/>
          <w:i w:val="false"/>
          <w:color w:val="000000"/>
          <w:sz w:val="28"/>
        </w:rPr>
        <w:t>№ 120/НҚ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функционирования государственного сервиса контроля доступа к персональным данным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Процесс функционирования государственного сервиса контроля доступа к персональным данным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Заместителя Премьер-Министра – Министра искусственного интеллекта и цифрового развития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332/НҚ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Функционирование государственного сервиса контроля доступа к персональным данным осуществляется при автоматизации, в том числе при автоматизированной обработке персональных данных, следующих процессов: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информационное взаимодействие собственников и (или) операторов, третьих лиц с субъектом и уполномоченным органом при доступе к персональным данным, содержащимся в объектах информатизации государственных органов и (или) государственных юридических лиц, включая получение от субъекта согласия на сбор, обработку, в том числе автоматизированную обработку персональных данных или их передачу третьим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субъектом или его законным представителем согласия (отказа) на сбор и (или) обработку в том числе автоматизированную обработку персональных данных, содержащихся в объектах информатизации государственных органов и (или) государственных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отзыв субъектом или его законным представителем согласия на сбор и (или) обработку, в том числе автоматизированную обработку персональных данных, содержащихся в объектах информатизации государственных органов и (или) государственных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субъекта о действиях, в том числе автоматизированную обработку, с его персональными данными, содержащимися в объектах информатизации государственных органов и (или) государственных юридических лиц (доступ, просмотр, изменение, дополнение, передача, блокирование, уничтожение);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субъекту сведений о собственниках и (или) операторах, имеющих согласие на сбор и (или) обработку, в том числе автоматизированную обработку его персональных данных, содержащихся в объектах информатизации государственных органов и (или) государственных 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Заместителя Премьер-Министра – Министра искусственного интеллекта и цифрового развития РК от 05.03.2026 </w:t>
      </w:r>
      <w:r>
        <w:rPr>
          <w:rFonts w:ascii="Times New Roman"/>
          <w:b w:val="false"/>
          <w:i w:val="false"/>
          <w:color w:val="000000"/>
          <w:sz w:val="28"/>
        </w:rPr>
        <w:t>№ 120/НҚ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Заместителя Премьер-Министра – Министра искусственного интеллекта и цифрового развития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332/НҚ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соответствии информационных систем единым требованиям в области информационно-коммуникационных технологий и обеспечения информационной безопасности,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и наличии протоколов испытаний на соответствие требованиям информационной безопасности, процесс получения доступа к персональным данным осуществляется следующими способами: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посредством отправки инициатором и (или) оператором запроса на доступ к персональным данным и получение ответа от субъекта SMS-сообщения через SMS-шлюз Единого контакт-центра "1414" о согласии (отказ) на сбор и (или) обработку персональных данных или их передачу третьим лицам (далее – запрос/ответ через Единый контакт-центр "1414");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отправки инициатором и (или) оператором, в том числе банками и организациями, имеющими согласование с уполномоченным органом в сфере защиты персональных данных, запроса на доступ к персональным данным и получение ответа от субъекта в информационной системе инициатора и (или) оператора о согласии (отказ) на сбор и (или) обработку персональных данных или их передачу третьим лицам (далее – запрос/ответ средствами инициатора и (или) оператора);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отправки инициатором, оказывающим проактивные услуги запроса на доступ к персональным данным и получение ответа от субъекта в информационной системе инициатора согласии (отказ) на сбор и (или) обработку персональных данных или их передачу третьим лицам (далее – запрос/ответ средствами инициатора, оказывающим проактивные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посредством отправки инициатором,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 запроса на доступ к персональным данным и получение ответа от субъекта в информационной системе инициатора согласии (отказ) на сбор и (или) обработку персональных данных или их передачу третьим лицам (далее – запрос/ответ в режиме протоколирования);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посредством отправки инициатором и (или) оператором запроса в Государственный сервис в виде SMS-сообщения с буквенно-цифровым или цифровым одноразовым кодом, отправленным через информационную систему "Мобильное правительство" на доступ к персональным данным и получение ответа в виде SMS-сообщения с буквенно-цифровым или цифровым одноразовым кодом в Государственный сервис согласии (отказ) на сбор и (или) обработку персональных данных или их передачу третьим лицам (далее – запрос/ответ в Государственный сервис осуществляются посредством SMS-сообщений, отправленных через информационную систему "Мобильное правительство");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цифрового развития, инноваций и аэрокосмической промышленности РК от 17.06.2025 </w:t>
      </w:r>
      <w:r>
        <w:rPr>
          <w:rFonts w:ascii="Times New Roman"/>
          <w:b w:val="false"/>
          <w:i w:val="false"/>
          <w:color w:val="000000"/>
          <w:sz w:val="28"/>
        </w:rPr>
        <w:t>№ 299/НҚ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Процесс получения доступа к персональным данным через SMS-шлюз Единого контакт-центра "1414" доступен инициаторам и (или) операторам, состоит из: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отправки инициатором и (или) оператором запроса на доступ к персональным данным к государственному сервису;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проверки государственным сервисом наличия запроса на доступ к персональным данным в процессе обработки;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запроса на доступ к персональным данным в процессе обработки, государственный сервис отправляет статус "Ожидание ответа от субъекта".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запроса на доступ к персональным данным в процессе обработки, государственный сервис отправляет запрос на получение абонентского номера сети сотовой связи субъекта к БМГ.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третья пункта 5 предусматривается в редакции приказа Заместителя Премьер-Министра – Министра искусственного интеллекта и цифрового развития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332/НҚ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абонентского номера сети сотовой связи субъекта в БМГ, субъект осуществляет регистрацию на веб-портале "электронного правительства".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абонентского номера сети сотовой связи субъекта от БМГ, государственный сервис отправляет запрос на доступ к персональным данным субъекту посредством SMS-сообщения через SMS-шлюз Единого контакт-центра "1414". 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сервис проверяет наличие ответа от субъекта в SMS-шлюзе Единого контакт-центра "1414";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получения ответа от государственного сервиса статуса "Ожидание ответа от субъекта", инициатор и (или) оператор отправляет повторный запрос с параметрами, соответствующими первому запросу;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формирования государственным сервисом токена безопасности при наличии положительного ответа от субъекта;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отправки токена безопасности государственным сервисом при повторном запросе доступа к персональным данным инициатором и (или) оператором и при наличии положительного согласия на сбор и (или) обработку персональных данных;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отправки инициатором и (или) оператором запроса на доступ к персональным данным с включенным в запрос токена безопасности к собственнику;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проверка собственником данных токена безопасности на соответствие запросу и сроку действия;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обработка запроса и отправление ответа собственником инициатору и (или) оператору.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Процесс получения доступа к персональным данным посредством запроса/ответа средствами инициатора и (или) оператора осуществляется согласно подпунктам 1), 2) и 3) настоящего пункта.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получения доступа к персональным данным посредством запроса/ответа средствами инициатора, оказывающим проактивные услуги, состоит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инициатором согласия у субъекта на доступ к его персональным данным следующими способами: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биометрии;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цифровые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бумажные носители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отправки инициатором запроса на доступ к персональным данным к государственному сервису с открытым ключом электронно-цифровой подписи (далее – эцп) в токене верификации и кода проактивной услуги (предоставляется инициатором);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наличия токена верификации в запросе на доступ к персональным данным;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подписи токена верификации на соответствие, представленного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соответствия бизнес-идентификационного номера и кода проактивной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соответствия бизнес-идентификационного номера в токене верификации организации и бизнес-идентификационного номера, указанный в запросе на доступ к персональным данным;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на соответствие возможным способам получения доступа к персональным данным и указанным в токене верификации;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даты формирования токена верификации;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государственным сервисом токена безопасности на период оказания проактивной услуги при прохождении всех проверок токена верификации;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отправки инициатором и (или) оператором запроса на доступ к персональным данным с включенным в запрос токеном безопасности к собственнику;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собственником токена безопасности на соответствие запросу и сроку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обработки запроса и отправление ответа собственником инициатору и (или) оператору.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получения доступа к персональным данным посредством запроса/ответа в режиме протоколирования, состоит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отправки инициатором запроса на доступ к персональным данным к государственному сервису с открытым ключом эцп в токене верификации (с пометкой об отсутствии полученного согласия) и кода из справочника оснований получения доступа к персональным данным без получения согласия субъекта персональным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наличия токена верификации в запросе на доступ к персональным данным;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подписи токена верификации на соответствие, представленного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бизнес-идентификационного номера на предмет возможности получения токена безопасности в режиме протоколирования;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соответствия бизнес-идентификационного номера в токене верификации организации и бизнес-идентификационного номера, указанный в запросе на доступ к персональным данным;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даты формирования токена верификации;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государственным сервисом токена безопасности на период 15 минут при прохождении всех проверок токена верификации;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отправки инициатором и (или) оператором запроса на доступ к персональным данным с включенным в запрос токеном безопасности к собственнику;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собственником токена безопасности на соответствие запросу и сроку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обработки запроса и отправление ответа собственником инициатору и (или) оператору.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Заместителя Премьер-Министра – Министра искусственного интеллекта и цифрового развития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332/НҚ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получения доступа к персональным данным посредством запроса/ответа в государственный сервис осуществляются посредством sms-сообщений, отправленных через информационную систему "мобильное правительство", состоит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отправки инициатором и (или) оператором запроса на доступ к персональным данным к государственному сервису;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наличия запроса на доступ к персональным данным в процессе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запроса на доступ к персональным данным в процессе обработки, государственный сервис отправляет статус "ожидание ответа от субъекта";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запроса на доступ к персональным данным в процессе обработки, государственный сервис отправляет запрос на получение абонентского номера сети сотовой связи субъекта к бмг;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абонентского номера сети сотовой связи субъекта в бмг, субъект осуществляет регистрацию на веб-портале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абонентского номера сети сотовой связи субъекта от бмг, государственный сервис отправляет запрос на доступ к персональным данным субъекту посредством sms-сообщения с буквенно-цифровым или цифровым одноразовым кодом через информационную систему "мобильное правительство";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ответа от государственного сервиса статуса "ожидание ответа от субъекта" и идентификатора запроса государственного сервиса, инициатор и (или) оператор отправляет повторный запрос с идентификатором запроса государственного сервиса;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токена безопасности государственным сервисом при повторном запросе доступа к персональным данным инициатором и (или) оператором с буквенно-цифровым или цифровым одноразовым кодом, соответствующим отправленному коду через информационную систему "мобильное правительство";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отправки инициатором и (или) оператором запроса на доступ к персональным данным с включенным в запрос токеном безопасности к собственнику;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собственником токена безопасности на соответствие запросу и сроку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обработки запроса и отправление ответа собственником инициатору и (или) оператору.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процессам, предусмотренным подпунктами 1) и 2) настоящего пункта, получение согласия субъекта персональных данных и (или) предоставление доступа к персональным данным посредством одноразового пароля (OTP), направляемого через сотовые сети связи, не осуществляется.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Заместителя Премьер-Министра – Министра искусственного интеллекта и цифрового развития РК от 05.03.2026 </w:t>
      </w:r>
      <w:r>
        <w:rPr>
          <w:rFonts w:ascii="Times New Roman"/>
          <w:b w:val="false"/>
          <w:i w:val="false"/>
          <w:color w:val="000000"/>
          <w:sz w:val="28"/>
        </w:rPr>
        <w:t>№ 120/НҚ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Процесс отправки запроса на доступ к персональным данным</w:t>
      </w:r>
    </w:p>
    <w:bookmarkStart w:name="z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Запрос на доступ к персональным данным направляется в формате согласно Единым требованиям и содержит следующие данные:</w:t>
      </w:r>
    </w:p>
    <w:bookmarkEnd w:id="31"/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субъекта;</w:t>
      </w:r>
    </w:p>
    <w:bookmarkEnd w:id="32"/>
    <w:bookmarkStart w:name="z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организации, инициатора и (или) оператора;</w:t>
      </w:r>
    </w:p>
    <w:bookmarkEnd w:id="33"/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бизнес-идентификационный номер или индивидуальный идентификационный номер инициатора и (или) оператора;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Заместителя Премьер-Министра – Министра искусственного интеллекта и цифрового развития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332/НҚ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идентификационные данные работника (фамилия имя отчество, учетная запись, индивидуальный идентификационный номер) инициатора и (или) оператора или при запросе на доступ к персональным данным без участия работника инициатора и (или) оператора указывается наименование организации или наименование информационной системы;</w:t>
      </w:r>
    </w:p>
    <w:bookmarkEnd w:id="35"/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идентификатор справочника, сформированный государственным сервисом, который включает следующие данные, предоставленные инициатором и (или) оператором: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услуг, в рамках которых будет получен доступ к персональным данным;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идентификаторов сервисов "ServiceID" 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хранения и обработки персональных данных;</w:t>
      </w:r>
    </w:p>
    <w:bookmarkStart w:name="z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признак способа отправки запроса и получения ответа от субъекта;</w:t>
      </w:r>
    </w:p>
    <w:bookmarkEnd w:id="37"/>
    <w:bookmarkStart w:name="z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идентификатор справочника, сформированный государственным сервисом, с причинами получения согласия способами 3 и 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8"/>
    <w:bookmarkStart w:name="z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токен верификации указывается при выборе способа 2, 3 и 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9"/>
    <w:bookmarkStart w:name="z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токен аутентификации;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Министра цифрового развития, инноваций и аэрокосмической промышленности РК от 17.06.2025 </w:t>
      </w:r>
      <w:r>
        <w:rPr>
          <w:rFonts w:ascii="Times New Roman"/>
          <w:b w:val="false"/>
          <w:i w:val="false"/>
          <w:color w:val="000000"/>
          <w:sz w:val="28"/>
        </w:rPr>
        <w:t>№ 299/НҚ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данные для проверки подлинности инициатора (логин/пароль или токен аутентификации);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цифрового развития, инноваций и аэрокосмической промышленности РК от 17.06.2025 </w:t>
      </w:r>
      <w:r>
        <w:rPr>
          <w:rFonts w:ascii="Times New Roman"/>
          <w:b w:val="false"/>
          <w:i w:val="false"/>
          <w:color w:val="000000"/>
          <w:sz w:val="28"/>
        </w:rPr>
        <w:t>№ 299/НҚ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 по запросу на доступ к персональным данным субъектов заполняется в допустимом формате для взаимодействия через ШЭП.</w:t>
      </w:r>
    </w:p>
    <w:bookmarkEnd w:id="41"/>
    <w:bookmarkStart w:name="z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 по запросу на доступ субъектов, при положительном ответе содержит следующие данные:</w:t>
      </w:r>
    </w:p>
    <w:bookmarkEnd w:id="42"/>
    <w:bookmarkStart w:name="z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"Доступ предоставлен", в соответствии запроса на доступ к персональным данным, возвращаемым государственным сервисом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статус);</w:t>
      </w:r>
    </w:p>
    <w:bookmarkEnd w:id="43"/>
    <w:bookmarkStart w:name="z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открытый ключ ЭЦП организации владельца государственного сервиса, необходимый для проверки достоверности токена безопасности;</w:t>
      </w:r>
    </w:p>
    <w:bookmarkEnd w:id="44"/>
    <w:bookmarkStart w:name="z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токен безопасности.</w:t>
      </w:r>
    </w:p>
    <w:bookmarkEnd w:id="45"/>
    <w:bookmarkStart w:name="z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Ответ по запросу на доступ к персональным данным, может принимать статус указанных в пунктах 2, 3, 4, 5, 6, 7,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согласия у субъекта способами, запрос/ответ средствами инициатора и (или) оператора и запрос/ответ средствами инициатора в рамках оказания проактивной услуги, инициатор и (или) оператор формирует запрос на доступ к персональным данным с отображением информации к каким персональным данным будет предоставлен доступ и на какой период.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цифрового развития, инноваций и аэрокосмической промышленности РК от 17.06.2025 </w:t>
      </w:r>
      <w:r>
        <w:rPr>
          <w:rFonts w:ascii="Times New Roman"/>
          <w:b w:val="false"/>
          <w:i w:val="false"/>
          <w:color w:val="000000"/>
          <w:sz w:val="28"/>
        </w:rPr>
        <w:t>№ 299/НҚ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Процесс формирования токена безопасности</w:t>
      </w:r>
    </w:p>
    <w:bookmarkEnd w:id="47"/>
    <w:bookmarkStart w:name="z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Токен безопасности используется для идентификации его владельца, который состоит из заголовка (header), полезной информации (payload) и подписан ЭЦП организации владельца государственного сервиса.</w:t>
      </w:r>
    </w:p>
    <w:bookmarkEnd w:id="48"/>
    <w:bookmarkStart w:name="z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Заголовок токена безопасности содержит тип токена и алгоритм шифрования.</w:t>
      </w:r>
    </w:p>
    <w:bookmarkEnd w:id="49"/>
    <w:bookmarkStart w:name="z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Полезная информация токена безопасности контроля доступа к персональным данным имеет общий вид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содержит:</w:t>
      </w:r>
    </w:p>
    <w:bookmarkEnd w:id="50"/>
    <w:bookmarkStart w:name="z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субъекта;</w:t>
      </w:r>
    </w:p>
    <w:bookmarkEnd w:id="51"/>
    <w:bookmarkStart w:name="z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кодовых наименований сервисов, в которых запрашиваются персональные данные;</w:t>
      </w:r>
    </w:p>
    <w:bookmarkEnd w:id="52"/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и время получения положительного ответа от субъекта посредством SMS-сообщения через SMS-шлюз Единого контакт-центра "1414" в формате ISO 8601;</w:t>
      </w:r>
    </w:p>
    <w:bookmarkEnd w:id="53"/>
    <w:bookmarkStart w:name="z9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и время окончания действия токена безопасности, представляет собой сумму даты и времени получения положительного ответа от субъекта посредством SMS-сообщения через SMS-шлюз Единого контакт-центра "1414" и времени действия токена безопасности в формате ISO 8601;</w:t>
      </w:r>
    </w:p>
    <w:bookmarkEnd w:id="54"/>
    <w:bookmarkStart w:name="z9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бизнес идентификационный номер или индивидуальный идентификационный номер инициатора и (или) оператора;</w:t>
      </w:r>
    </w:p>
    <w:bookmarkEnd w:id="55"/>
    <w:bookmarkStart w:name="z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и время получения положительного ответа от субъекта посредством SMS-сообщения через SMS-шлюз Единого контакт-центра "1414" в формате Unix Time Stamp;</w:t>
      </w:r>
    </w:p>
    <w:bookmarkEnd w:id="56"/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и время окончания действия токена безопасности представляют собой сумму даты и время получения положительного ответа от субъекта посредством SMS-сообщения через SMS-шлюз Единого контакт-центра "1414" и времени действия токена безопасности в формате Unix Time Stamp;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Уникальный идентификатор токена безопасности сформированный государственным сервисом;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цифрового развития, инноваций и аэрокосмической промышленности РК от 17.06.2025 </w:t>
      </w:r>
      <w:r>
        <w:rPr>
          <w:rFonts w:ascii="Times New Roman"/>
          <w:b w:val="false"/>
          <w:i w:val="false"/>
          <w:color w:val="000000"/>
          <w:sz w:val="28"/>
        </w:rPr>
        <w:t>№ 299/НҚ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Процесс проверки токена безопасности</w:t>
      </w:r>
    </w:p>
    <w:bookmarkEnd w:id="58"/>
    <w:bookmarkStart w:name="z1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получении запроса на доступ к персональным данным, собственник извлекает из токена безопасности полезную информацию, используя открытый ключ ЭЦП, приложенную к запросу на доступ к персональным данным, и проверяет ее по следующим параметрам:</w:t>
      </w:r>
    </w:p>
    <w:bookmarkEnd w:id="59"/>
    <w:bookmarkStart w:name="z10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индивидуального идентификационного номера в запросе на доступ к персональным данным и токене безопасности;</w:t>
      </w:r>
    </w:p>
    <w:bookmarkEnd w:id="60"/>
    <w:bookmarkStart w:name="z10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кодового наименования сервиса собственника в перечне кодовых наименований сервисов;</w:t>
      </w:r>
    </w:p>
    <w:bookmarkEnd w:id="61"/>
    <w:bookmarkStart w:name="z10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и время получения запроса на доступ к персональным данным не менее даты и времени получения положительного ответа от субъекта при запросе/ответе через Единый контакт-центр "1414" или даты и времени формирования токена при запросе/ответе средствами инициатора и/или оператора;</w:t>
      </w:r>
    </w:p>
    <w:bookmarkEnd w:id="62"/>
    <w:bookmarkStart w:name="z10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и время получения запроса на доступ к персональным данным не более даты и времени окончания действия токена безопасности;</w:t>
      </w:r>
    </w:p>
    <w:bookmarkEnd w:id="63"/>
    <w:bookmarkStart w:name="z10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открытого ключа ЭЦП, приложенной к запросу на доступ к персональным данным;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токена безопасности в государственном сервисе на предмет создания в государственном сервисе и отзыв со стороны субъекта.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цифрового развития, инноваций и аэрокосмической промышленности РК от 17.06.2025 </w:t>
      </w:r>
      <w:r>
        <w:rPr>
          <w:rFonts w:ascii="Times New Roman"/>
          <w:b w:val="false"/>
          <w:i w:val="false"/>
          <w:color w:val="000000"/>
          <w:sz w:val="28"/>
        </w:rPr>
        <w:t>№ 299/НҚ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несоответствии одного из параметров, собственник отклоняет запрос на доступ к персональным данным.</w:t>
      </w:r>
    </w:p>
    <w:bookmarkEnd w:id="65"/>
    <w:bookmarkStart w:name="z11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Процесс отзыва токена безопасности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параграфом 5 в соответствии с приказом Министра цифрового развития, инноваций и аэрокосмической промышленности РК от 17.06.2025 </w:t>
      </w:r>
      <w:r>
        <w:rPr>
          <w:rFonts w:ascii="Times New Roman"/>
          <w:b w:val="false"/>
          <w:i w:val="false"/>
          <w:color w:val="000000"/>
          <w:sz w:val="28"/>
        </w:rPr>
        <w:t>№ 299/НҚ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Заместителя Премьер-Министра – Министра искусственного интеллекта и цифрового развития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332/НҚ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11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Запрос на отзыв токена безопасности формируется субъектом посредством систем "электронного правительства";</w:t>
      </w:r>
    </w:p>
    <w:bookmarkEnd w:id="67"/>
    <w:bookmarkStart w:name="z11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основании запроса на отзыв токена безопасности государственный сервис формирует заявку на отзыв токена безопасности к инициатору и (или) оператору для рассмотрения;</w:t>
      </w:r>
    </w:p>
    <w:bookmarkEnd w:id="68"/>
    <w:bookmarkStart w:name="z11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Инициатор и (или) оператор рассматривает заявку на отзыв токена безопасности в течение 15 рабочих дней. Субъект или его законный представитель не может отозвать согласие на сбор, обработку персональных данных в случаях, если это противоречит законам Республики Казахстан, либо при наличии неисполненного обязательства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персональных данных и их защите";</w:t>
      </w:r>
    </w:p>
    <w:bookmarkEnd w:id="69"/>
    <w:bookmarkStart w:name="z11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условии положительного рассмотрения, инициатором и (или) оператором, заявки на отзыв токена безопасности, государственный сервис переводит токен безопасности в статус "не активный";</w:t>
      </w:r>
    </w:p>
    <w:bookmarkEnd w:id="70"/>
    <w:bookmarkStart w:name="z12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условии отрицательного рассмотрения, инициатором и (или) оператором, заявки на отзыв токена безопасности, инициатор и (или) оператор должны указать причины и основание отказа в отзыве токена безопасности;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основании для отказа в отзыве токена безопасности указывается ссылка на нормативный документ, договор (номер, дата, наименование) или иное неисполненное обязательство;</w:t>
      </w:r>
    </w:p>
    <w:bookmarkStart w:name="z12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условии отсутствия рассмотрения, инициатором и (или) оператором, заявки на отзыв токена безопасности, в течение 15 рабочих дней, государственный сервис переводит токен безопасности в статус "не активный".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сервиса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персональным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144/НҚ</w:t>
            </w:r>
          </w:p>
        </w:tc>
      </w:tr>
    </w:tbl>
    <w:bookmarkStart w:name="z11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Статус запроса на доступ к персональным данным, возвращаемые государственным сервисом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VALID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предоставлен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персональным данным предоставлен субъектом персональных данных.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Токен безопасности и открытая часть электронной цифровой подписи прилагаются в ответе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INVALID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доступе отказано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доступе к персональным данным отказано субъектом персональных 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PENDING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Ожидание ответа от субъекта персональных 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TIMEOUT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превышено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 субъекта персональных данных истекло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NOT_FOUND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найден в базе мобильных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указанному в запросе на доступ персональных данных индивидуальному идентификационному номеру отсутствует абонентский номер сети сотовой связи в БМГ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 отправки (Запрос/ответ через "1414")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отправке запроса на абонентский номер сети сотовой связи субъекта персональных данных, указанного в БМГ, возникла ошибка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ERROR_MCDB_SERVICE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 обращения к БМГ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Возникла ошибка при отправке запроса и (или) получения ответа БМГ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ERROR_MGOV_SMS_GW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 обращения к SMS-шлюзу Единого контакт центра "1414"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Возникла ошибка при отправке запроса для отправки SMS-сообщения в SMS-шлюз Единого контакт центра "1414".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ERROR_TV_NOTFOUND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 отправки (Запрос/ответ средствами инициатора и/или оператора)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Токен верификации не найден.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ERROR_TV_INVALID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 отправки (Запрос/ответ средствами инициатора и/или оператора)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Токен верификации не прошел проверку подписи.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ERROR_TV_BIN_NOTMATCH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 отправки (Запрос/ответ средствами инициатора и/или оператора)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в токене верификации организации не соответствует Бизнес-идентификационный номер в запросе.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ERROR_TV_NOTINLIST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 отправки (Запрос/ответ средствами инициатора и/или оператора)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получения доступа к персональным данным не соответствует значению из списка (Bio/Ds/Otp/DID/PC).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ERROR_TV_MORECDATE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 отправки (Запрос/ответ средствами инициатора и/или оператора)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формирования токена верификации больше текущей даты.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сервиса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персональным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144/НҚ</w:t>
            </w:r>
          </w:p>
        </w:tc>
      </w:tr>
    </w:tbl>
    <w:bookmarkStart w:name="z11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Полезная информация токена безопасности контроля доступа к персональным данным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uin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субъекта персональных данных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sid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кодовых наименований сервисов, в которых запрашиваются персональные данные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dts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получения положительного ответа от субъекта персональных данных через SMS в формате ISO 8601 (данное условие применяется к схеме запроса посредством SMS-шлюза Единого контакт центра "1414".)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dte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 действия токена безопасности представляют собой сумму даты и время получения положительного ответа от субъекта персональных данных через SMS и времени действия токена безопасности в формате ISO 8601 (данное условие проверки применяется к схеме запроса посредством SMS-шлюза Единого контакт центра "1414").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binc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или индивидуальный идентификационный номер, инициирующий запрос персональных данных – Инициатором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iat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получения положительного ответа от субъекта персональных данных через SMS в формате Unix Time Stamp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 действия токена безопасности, представляют собой дату и время получения положительного ответа от субъекта персональных данных через SMS и времени действия токена безопасности в формате Unix Time Stamp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