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f36c" w14:textId="f40f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продления и отзыва разрешения трудовому иммигранту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апреля 2022 года № 123. Зарегистрирован в Министерстве юстиции Республики Казахстан 15 апреля 2022 года № 27595.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43-2 Закона Республики Казахстан "О миграции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выдачи, продления и отзыва разрешений трудовому иммигранту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приказы Министра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123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выдачи, продления и отзыва разрешения трудовому иммигранту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36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3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выдачи, продления и отзыва разрешения трудовому иммигранту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43-2 Закона Республики Казахстан "О миграции населения" и определяют порядок выдачи, продления и отзыва разрешения трудовому иммигранту.</w:t>
      </w:r>
    </w:p>
    <w:bookmarkEnd w:id="13"/>
    <w:bookmarkStart w:name="z3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3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трудовые иммигранты – иммигранты, прибывшие в Республику Казахстан в качестве домашних работников с целью выполнения работ (оказания услуг) у работодателей – физических лиц в домашнем хозяйстве на основании разрешения трудовому иммигранту;</w:t>
      </w:r>
    </w:p>
    <w:bookmarkEnd w:id="15"/>
    <w:bookmarkStart w:name="z3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разрешение трудовому иммигранту – разрешение трудовому иммигранту – документ установленной формы, выдаваемый трудовому иммигранту для выполнения работ (оказания услуг) у работодателей – физических лиц в домашнем хозяйстве;</w:t>
      </w:r>
    </w:p>
    <w:bookmarkEnd w:id="16"/>
    <w:bookmarkStart w:name="z3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работодатель-физическое лицо - лицо, привлекающее трудового иммигранта для выполнения работ (оказания услуг) в домашнем хозяйстве;</w:t>
      </w:r>
    </w:p>
    <w:bookmarkEnd w:id="17"/>
    <w:bookmarkStart w:name="z3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квота на привлечение иностранной рабочей силы – предельно допустимое количество иностранной рабочей силы, разрешенное к привлечению работодателем-физическим лицом для осуществления трудовой деятельности на территории Республики Казахстан.</w:t>
      </w:r>
    </w:p>
    <w:bookmarkEnd w:id="18"/>
    <w:bookmarkStart w:name="z3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внесении изменений и (или) дополнений в настоящие Правила, уполномоченный орган по вопросам миграции населения в течение 3 (трех) рабочих дней после регистрации в Министерстве юстиции Республики Казахстан направляет информацию о внесенных изменениях и (или) дополнениях местным исполнительным органам столицы, областей и городов республиканского значения (далее – услугодатель).</w:t>
      </w:r>
    </w:p>
    <w:bookmarkEnd w:id="19"/>
    <w:bookmarkStart w:name="z37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и продления разрешения трудовому иммигранту</w:t>
      </w:r>
    </w:p>
    <w:bookmarkEnd w:id="20"/>
    <w:bookmarkStart w:name="z3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"Выдача, продление и отзыв разрешения трудовому иммигранту" (далее – государственная услуга) оказывается услугодателями.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трудовой иммигрант (далее – услугополучатель) совместно с работодателем-физическим лицом (далее – работодатель) подает заявление о выдаче/продлении разрешения трудовому иммигранту (далее – разрешение)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"электронного правительства" или портал "migration.enbek.kz" и документы в соответствии с Перечнем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осуществляет принятие решения о выдаче или продлении разрешения трудовому иммигранту после согласовывания с территориальными органами внутренних дел.</w:t>
      </w:r>
    </w:p>
    <w:bookmarkEnd w:id="23"/>
    <w:bookmarkStart w:name="z3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выдаче или продлении либо об отказе в выдаче или продлении разрешения принимается услугодателями в течении 2 (двух) рабочих дней, не считая день подачи заявления.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заявления через веб-портал "электронного правительства" или портал "migration.enbek.kz" в "личном кабинете" услугополучателя отображается статус о принятии заявления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Start w:name="z3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осуществляет регистрацию на портале "migration.enbek.kz" с указанием паспортных данных и заполнения сведений о наличии квалификации, навыков и стаже работы.</w:t>
      </w:r>
    </w:p>
    <w:bookmarkEnd w:id="25"/>
    <w:bookmarkStart w:name="z3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Поиск работодателями трудовых иммигрантов, находящихся зарубежом, которые имеют учетную запись на портале "migration.enbek.kz", осуществляется только по истечении 15 (пятнадцати) дней со дня опубликования вакансий на enbek.kz.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заявка на привлечение трудовых иммигрантов подается в течении 2 (двух) месяцев со дня истечения срока, указанного в части первой настоящего пункта.</w:t>
      </w:r>
    </w:p>
    <w:bookmarkStart w:name="z3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Выдача разрешения через портал "migration.enbek.kz" осуществляется при подписании услугополучателем с работодателем соглашения о намерении заключения трудового договора в Республике Казахстан (далее – соглашение о намерении)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после въезда услугополучателя в Республику Казахстан.</w:t>
      </w:r>
    </w:p>
    <w:bookmarkEnd w:id="27"/>
    <w:bookmarkStart w:name="z3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получает разрешение через портал "migration.enbek.kz" в течении 10 (десяти) календарных дней со дня подписания соглашения о намерении, в период которого сохраняется квота для услугополучателя.</w:t>
      </w:r>
    </w:p>
    <w:bookmarkEnd w:id="28"/>
    <w:bookmarkStart w:name="z3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разрешения через портал "migration.enbek.kz" услугополучатель направляет заявление и документы, предусмотренные Перечнем основных требований к оказанию государственной услуги согласно приложению 2 к настоящим Правилам.</w:t>
      </w:r>
    </w:p>
    <w:bookmarkEnd w:id="29"/>
    <w:bookmarkStart w:name="z3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15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в день поступления документов, посредством автоматизированной информационной системы "Иностранная рабочая сила" (далее – АИС "ИРС") осуществляет проверку на соответствие:</w:t>
      </w:r>
    </w:p>
    <w:bookmarkStart w:name="z3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документов, предусмотренных Перечнем основных требований к оказанию государственной услуги согласно приложению 2 к настоящим Правилам;</w:t>
      </w:r>
    </w:p>
    <w:bookmarkEnd w:id="31"/>
    <w:bookmarkStart w:name="z3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гражданства иностранного гражданина условиям предусмотренным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миграции населения";</w:t>
      </w:r>
    </w:p>
    <w:bookmarkEnd w:id="32"/>
    <w:bookmarkStart w:name="z3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43-2 Закона Республики Казахстан "О миграции населения";</w:t>
      </w:r>
    </w:p>
    <w:bookmarkEnd w:id="33"/>
    <w:bookmarkStart w:name="z3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уплата суммы индивидуального подоходного налога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412 или </w:t>
      </w:r>
      <w:r>
        <w:rPr>
          <w:rFonts w:ascii="Times New Roman"/>
          <w:b w:val="false"/>
          <w:i w:val="false"/>
          <w:color w:val="000000"/>
          <w:sz w:val="28"/>
        </w:rPr>
        <w:t>статьей 696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Документы, поступившие от веб-портала "электронного правительства" или портал "migration.enbek.kz" в АИС "ИРС" автоматически направляются на рассмотрение в информационную систему "Миграционная полиция" (далее – ИС "МП"). Территориальные органы внутренних дел рассматривают поступившие документы в течение 1 (одного) рабочего дня.</w:t>
      </w:r>
    </w:p>
    <w:bookmarkStart w:name="z3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 представления документов в неполном объеме и (или) предоставления документов с истекшим сроком действия, предусмотренных Перечнем основных требований к оказанию государственной услуги согласно приложению 2 к настоящим Правилам, услугодатель направляет услугополучателю мотивированный отказ в приеме документов на выдачу или продление разрешения в форме электронного документа в "личный кабинет".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положительном результате рассмотрения заявления выдача или продление разрешения трудовому иммигранту осуществляется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путем направления из АИС "ИРС" в личный кабинет услугополучателя на веб-портале "электронного правительства" либо портале "migration.enbek.kz" в зависимости от того, через какую систему направлено заявление услугополучателя.</w:t>
      </w:r>
    </w:p>
    <w:bookmarkStart w:name="z3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Разрешение выдается на срок, указанный в заявлении услугополучателя на выдачу или продление разрешения и может составлять от 1 (одного) до 12 (двенадцати) месяцев. Максимальный срок с учетом продления разрешения трудовому иммигранту не превышает 12 (двенадцать) месяцев.</w:t>
      </w:r>
    </w:p>
    <w:bookmarkEnd w:id="36"/>
    <w:bookmarkStart w:name="z3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Услугодатель выдает разрешения в пределах квоты, распределенной уполномоченным органом по вопросам занятости населения.</w:t>
      </w:r>
    </w:p>
    <w:bookmarkEnd w:id="37"/>
    <w:bookmarkStart w:name="z3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продлении разрешения количество действующих, ранее выданных разрешений на территории соответствующей административно-территориальной единицы входит в учет одной квоты.</w:t>
      </w:r>
    </w:p>
    <w:bookmarkEnd w:id="38"/>
    <w:bookmarkStart w:name="z3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Выданное услугодателем разрешение не подлежит передаче третьим лицам, действует только на территории соответствующей административно-территориальной единицы.</w:t>
      </w:r>
    </w:p>
    <w:bookmarkEnd w:id="39"/>
    <w:bookmarkStart w:name="z3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Разрешение выдается услугополучателю при соответствии адреса недвижимости, находящегося на праве собственности работодателя, по которому услугополучатель намеревается осуществлять трудовую деятельность.</w:t>
      </w:r>
    </w:p>
    <w:bookmarkEnd w:id="40"/>
    <w:bookmarkStart w:name="z4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Заявление на продление разрешения подается не ранее 30 (тридцати) календарных дней и не позднее 5 (пяти) календарных дней до истечения срока действующего разрешения.</w:t>
      </w:r>
    </w:p>
    <w:bookmarkEnd w:id="41"/>
    <w:bookmarkStart w:name="z4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Разрешение не продлевается в случае подачи заявления позднее пяти (пяти) календарных дней до истечения срока действующего разрешения.</w:t>
      </w:r>
    </w:p>
    <w:bookmarkEnd w:id="42"/>
    <w:bookmarkStart w:name="z4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Услугополучатель, получивший разрешение со сроком 12 (двенадцать) месяцев либо разрешение которого с учетом продлений достигло 12 (двенадцати) месяцев подает заявление на новое разрешение в течение 4 (четырех) календарных дней до истечения срока действующего разрешения.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получение разрешения подаются в установленном порядке указанном в пункте 5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27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завершения выполнения работ (оказания услуг) в домашнем хозяйстве до окончания срока разрешения, работодатель в течение 2 (двух) рабочих дней со дня расторжения трудового договора направляет услугодателю через веб-портал "электронного правительства" либо портал "migration.enbek.kz" уведомление о расторжении трудового договора с трудовым иммигрантом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4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Работодатель, привлекающий трудового иммигранта который получил разрешение, вносит информацию о заключении и прекращении с работником трудового договора в единую систему учета трудовых договоров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Трудового кодекса Республики Казахстан либо заключить трудовой договор на веб-портале "hr.enbek.kz".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29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Услугодатель осуществляет регистрацию трудовых договоров между работодателем и трудовым иммигрантом в системе АИС "ИРС".</w:t>
      </w:r>
    </w:p>
    <w:bookmarkStart w:name="z4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Отказ в оказании государственной услуги осуществляется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 предусмотренным Перечнем основных требований к оказанию государственной услуги согласно приложению 2 к настоящим Правилам.</w:t>
      </w:r>
    </w:p>
    <w:bookmarkEnd w:id="45"/>
    <w:bookmarkStart w:name="z40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отзыва разрешения трудовому иммигранту</w:t>
      </w:r>
    </w:p>
    <w:bookmarkEnd w:id="46"/>
    <w:bookmarkStart w:name="z4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Услугодателем производится отзыв действующего разрешения:</w:t>
      </w:r>
    </w:p>
    <w:bookmarkEnd w:id="47"/>
    <w:bookmarkStart w:name="z4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актов уполномоченных государственных органов, осуществляющих контроль по соблюдению трудового и миграционного законодательства Республики Казахстан, в случае осуществления трудовой деятельности, несвязанной с выполнением работ (оказанием услуг) у работодателей в домашнем хозяйстве;</w:t>
      </w:r>
    </w:p>
    <w:bookmarkEnd w:id="48"/>
    <w:bookmarkStart w:name="z4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трудовой деятельности, не соответствующей целям и условиям выданного разрешения;</w:t>
      </w:r>
    </w:p>
    <w:bookmarkEnd w:id="49"/>
    <w:bookmarkStart w:name="z4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неуплата либо несвоевременная уплата предварительного платежа по индивидуальному подоходному налогу, если такая уплата является обязательным условием действия разрешения;</w:t>
      </w:r>
    </w:p>
    <w:bookmarkEnd w:id="50"/>
    <w:bookmarkStart w:name="z41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прекращение трудовой деятельности у работодателя – физического лица, указанного при оформлении разрешения;</w:t>
      </w:r>
    </w:p>
    <w:bookmarkEnd w:id="51"/>
    <w:bookmarkStart w:name="z4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выезд трудового иммигранта на постоянное место жительства за пределы Республики Казахстан;</w:t>
      </w:r>
    </w:p>
    <w:bookmarkEnd w:id="52"/>
    <w:bookmarkStart w:name="z4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вступление в законную силу решения суда о выдворении трудового иммигранта за пределы Республики Казахстан;</w:t>
      </w:r>
    </w:p>
    <w:bookmarkEnd w:id="53"/>
    <w:bookmarkStart w:name="z41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вступившего в законную силу решения о сокращении срока пребывания трудового иммигранта в Республике Казахстан;</w:t>
      </w:r>
    </w:p>
    <w:bookmarkEnd w:id="54"/>
    <w:bookmarkStart w:name="z41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случаи, предусмотренные законами Республики Казахстан.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32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Отзыв производится услугодателем через АИС "ИРС" с направлением в личный кабинет услугополучателя веб-портала "электронного правительства" или портала "migration.enbek.kz" уведомления об отзыве разрешения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33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Услугодатель в течении 2 (двух) рабочих дней со дня отзыва разрешения направляет через АИС "ИРС" в ИС "МП" информацию в территориальные органы внутренних дел об отзыве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34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Территориальные органы внутренних дел в день поступления уведомления вносят в ИС "МП" информацию с указанием оснований отзыва и сокращают срок временного пребывания трудового иммигранта в Республике Казахстан до 15 (пятнадцати) календарных дней.</w:t>
      </w:r>
    </w:p>
    <w:bookmarkStart w:name="z42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56"/>
    <w:bookmarkStart w:name="z4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Рассмотрение жалобы по вопросам оказания государственных услуг в административном (досудебном) порядке производится вышестоящим административным органом (должностным лицом), рассматривающим жалобу.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 (должностное лицо),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административный орган (должностное лицо)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удовлетворяющего требованиям, указанных в жалобе.</w:t>
      </w:r>
    </w:p>
    <w:bookmarkStart w:name="z4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Услугополучатель обжалует решение, действие (бездействие) услугодателя, должностного лица в соответствии с пунктом 1 статьи 91 АППК РК. Жалоба на решение, действие (бездействие) услугодателя по вопросам оказания государственной услуги подается на имя руководителя услугодателя либо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58"/>
    <w:bookmarkStart w:name="z4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59"/>
    <w:bookmarkStart w:name="z4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какой страны)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№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работодатель-физическое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</w:t>
            </w:r>
          </w:p>
        </w:tc>
      </w:tr>
    </w:tbl>
    <w:bookmarkStart w:name="z42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выдачу/продление разрешения трудовому иммигранту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выдать/продлить (ненужное зачеркнуть) разрешение трудовому иммигранту сроком на _____ месяц (а/ев) для выполнения работ (оказания услуг) у работодателя- физического лица (далее – работодатель) в качестве домашнего работника в домашнем хозяйстве по следующему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(столица/область/город республиканского значения,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себе сообщаю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Постоянно проживаю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гражданство, полный адрес места постоянного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проживания, страна, область, город, район, поселок, улица,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дома, телефон, в том числе мобильный).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 семьи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семейное положение, установочные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супруга/и (фамилия, имя и отчество (при его наличии),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рождения, количество детей, домашний телефон).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временного проживания в Республике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(город, район, улица, дом, квартира, телефон, в том числе мобильный)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нарушение миграционного и налогового законодательства Республики Казахстан осведомлен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оказания государственной услуги "Выдача и продление разрешения трудовым иммигрантам".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______________подпись "__"_________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 (при его наличии) работодателя,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___________________________________________________год рождения, ИИН намереваюсь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привлечь в качестве трудового иммигранта для выполнения работы (оказания услуг)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домашнем хозяйстве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 иностранного гражданина,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получения им соответствующего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постоянного проживания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(город, район, улица, дом, квартира, номер телефона, в том числе мобильный).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временного проживания и работы трудового иммигранта, а также профессия,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которой планируется принятие работодателем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уведомлять уполномоченные органы о пребывании трудового иммигранта через информационную систему "e-Qonag" посредством веб-сайта www.eqonaq.kz и визово-миграционный портал (www.vmp.gov.kz).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нарушение миграционного законодательства Республики Казахстан осведомлен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оказания государственной услуги "Выдача и продление разрешения трудовым иммигрантам".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 "__"_______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работодателя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изменение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2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приказами 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продление и отзыв разрешения трудовому иммигранту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1)Выдача разрешений трудовым иммигрантам;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2)Продление разрешений трудовым иммигрантам;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Отзыв разрешений трудовому иммигранту.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 и городов республиканского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 веб-портал "электронного правительства" или портал "migration.enbek.kz".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подачи пакета необходимых документов через веб-портал "электронного правительства" или портал "migration.enbek.kz" - 2 (два) рабочих дня не считая день поступления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при обращении через веб-портал "электронного правительства" или портал "migration.enbek.kz"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и продление разрешения трудовому иммигранту либо мотивированный ответ об отказе в оказании государственной услуги, в случаях и по основаниям, предусмотренными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веб-портале "электронного правительства" или портале "migration.enbek.kz"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результата государственной услуги: электронная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трудовому иммигранту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или портал "migration.enbek.kz"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услугодатель – с понедельника по пятницу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статьи 5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веб-портале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 – "migration.enbek.kz".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оформления разрешения трудовому иммигранту предоставляются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выдаче разрешения трудовому иммигранту, удостоверенное ЭЦП трудового иммигранта 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квитанции об уплате предварительного платежа по индивидуальному подоходному налогу согласно налоговому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паспорта с отметкой (ами) о пересечении Государственной границы Республики Казахстан за последние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медицинского заключения о состоянии здоровья иностранного гражданина, лица без гражданства, мигранта, трудящегося-мигранта (в том числе из государства-члена ЕАЭС) (медицинская справка формы 028/у, дата выдачи которой не превышает 12 месяцев);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вмененной медицинской страховки, покрывающей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информационной системе "Единая страховая база данных";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соглашения о намерении заключения трудового договора с работодателем в Республике Казахстан, составленный между работодателем - физическим лицом и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продления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продлении разрешения трудовому иммигранту, удостоверенное ЭЦП трудового иммигранта 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квитанции об уплате предварительного платежа по индивидуальному подоходному налогу согласно налоговому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нотариально заверенная копия паспорта с отметкой (ами) о пересечении Государственной границы Республики Казахстан за последние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вмененной медицинской страховки, покрывающей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информационной системе "Единая страховая база данных";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трудового договора с работодателем в Республике Казахстан, составленный между работодателем и услугополучателем в соответствии с Трудовым Кодексом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продление разрешения трудовому иммигранту отказывается в следующих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 выдачи, продления и отзыва разрешения трудовому иммигранту, утвержденными приказом Министра труда и социальной защиты населения Республики Казахстан от 15 апреля 2022 года №123 (зарегистрирован в Реестре государственной регистрации нормативных правовых актов под №27595);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несоответствие гражданства иностранного гражданина условиям предусмотренных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43-1 Закона Республики Казахстан "О миграции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не соответствие условиям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43-2 Закона Республики Казахстан "О миграции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уплата индивидуального подоходного налога в органы государственных доходов, несоответствующего территории пребывания;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не соответствие суммы предварительного платежа по индивидуальному подоходному налогу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412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или через "личный кабинет" на веб-портале "электронного правительства" или портале "migration.enbek.kz";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1414,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государственной услуги в электронной форме через веб-портал "электронного правительства" или портал "migration.enbek.kz"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</w:tbl>
    <w:bookmarkStart w:name="z43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намерении заключения трудового договора с работодателем-физическим лицом в Республике Казахстан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3 с изменением, внесенным приказом 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(физическое лицо) 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удостоверяющий личность №______________ "__"_________________20__года,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выдан___________________________________________, именуемый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"Сторона 1", с одной стороны и работник______________________________________,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удостоверяющий личность №_______________ "__"_______20__года, выдан __________________, именуемый в дальнейшем "Сторона 2", с другой стороны, согласились подписать намерение о заключении трудового договора при въезде в Республику Казахстан Стороны 2, предусматривающего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 1 и Сторона 2 договорились об объеме выполняемых работ, о сроках исполнения работ и других условий, исполняемых в домашнем хозяйстве.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 2 принимается в домашнее хозяйство Сторону 1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профессии)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 1 в полном объеме осуществляет выплату заработной платы в сумме ___________ теңге, предусмотренной настоящим Соглашением и трудовым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Соблюдение Сторонами трудового и миграционного законодательства РК, а также правил техники безопасности труда и др.;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Соблюдения Стороной 2 требований по въезду и пребыванию иммигрантов,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Уведомление Стороной 1 в течении 3 (трех) рабочих дней органы внутренних дел о прибытие трудовых иммигрантов;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Уведомление Стороной 1 в течении 2 (двух) рабочих дней орган, выдавший разрешение трудовому иммигранту о прекращении трудовых отношений со Стороной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Сторона 1 содействует Стороне 2 в получении работником ИИН, ЭЦП согласно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Сторонами трудового договора после получения Стороной 2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Регистрация Стороной 1 трудового договора в единой системе учета трудовых договоров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Трудового кодекса Республики Казахстан либо заключить трудовой договор на веб-портале "hr.enbek.kz".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Настоящее Соглашение не является основанием для въезда иностранного гражданина в Республику Казахстан.</w:t>
      </w:r>
    </w:p>
    <w:bookmarkStart w:name="z43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Реквизиты сторон и другие сведения: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(Ф.И.О.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регистрации______________________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(Ф.И.О.(при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регистрации______________________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3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ТРУДОВОМУ ИММИГРАНТ</w:t>
      </w:r>
      <w:r>
        <w:br/>
      </w:r>
      <w:r>
        <w:rPr>
          <w:rFonts w:ascii="Times New Roman"/>
          <w:b/>
          <w:i w:val="false"/>
          <w:color w:val="000000"/>
        </w:rPr>
        <w:t>на осуществление трудовой деятельности у работодателей-физических лиц в домашнем хозяйстве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&lt;Номер разрешения&gt;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продлеваемого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в случае продления разрешения)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Ф.И.О: фамилия, имя, отчество (при его наличии) на латинице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паспорта: серия и номер паспорта гражданство: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ОСУЩЕСТВЛЕНИЕ 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 ФИЗИЧЕСКИХ ЛИЦ ДОМАШНЕМ 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&lt;дата начала&gt; по &lt;дата окончания&gt;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(область/город республиканского значения)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при предъявлении национального паспорта трудового иммигранта.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выдавшего разрешение:______________________________________________________________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разрешения: ЧЧ/ММ/ГГГГ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ВНИМАНИЕ!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Данный документ НЕ ПРЕДОСТАВЛЯЕТ ОСНОВАНИЕ трудовому иммигранту НА ВРЕМЕННОЕ ПРОЖИВАНИЕ в Республике Казахстан.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Для оформления разрешения на временное проживание (далее – РВП), принимающая сторона (работодатель – физическое лицо) обращается в отдел миграционной службы либо Государственную корпорацию или подать заявку на веб-портале "электронного правительства" либо портал "migration.enbek.kz".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случае несвоевременного оформления РВП, трудовой иммигрант подлежит привлечению к административной ответственности согласно статье 517 Кодекса Республики Казахстан "Об административных правонарушениях".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ДЛЯ ПРОДЛЕНИЯ РАЗРЕШЕНИЯ трудовому иммигранту, необходимо не ранее чем за 30 (тридцать) календарных дней и не менее чем за 5 (пять) календарных дней до истечения срока действия данного разрешения обратиться через веб-портал "электронного правительства" либо портал "migration.enbek.kz".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337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bookmarkStart w:name="z43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расторжении трудового договора с трудовым иммигрантом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ФИО (при его наличии),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сообщаю, о расторжении с "____"__________ 20__ года трудового договора с трудовым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иммигрантом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ФИО (при его наличии),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работавший на основании разрешения № _______________ выданного от "___"____________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работодателя-физического лица)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"Выдача, продление и отзыв разрешения трудовому иммигранту"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Ф.И.О: фамилия, имя, отчество (при его наличии) на латинице № паспорта: &lt;серия и номер паспорта&gt; гражданство: &lt;гражданство&gt;</w:t>
      </w:r>
    </w:p>
    <w:bookmarkStart w:name="z43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ОТКАЗАНО В РАЗРЕШЕНИИ НА ОСУЩЕСТВЛЕНИЕ ТРУДОВОЙ ДЕЯТЕЛЬНОСТИ У ФИЗИЧЕСКИХ ЛИЦ В ДОМАШНЕМ ХОЗЯЙСТВЕ (в соответствии с пунктом 2 статьи 19-1 Закона РК "О государственных и социально ответственных услугах")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детальное описание отказа в государственной услуге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&lt;дата выдачи&gt;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337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трудового иммигранта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городов областного значения)</w:t>
      </w:r>
    </w:p>
    <w:bookmarkStart w:name="z44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отзыве разрешения,  выданного трудовому иммигранту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36 и 37 Правил выдачи, продления и отзыва разрешения трудовому иммигранту, утвержденных приказом Министра труда и социальной защиты населения Республики Казахстан от 15 апреля 2022 года №123 (зарегистрирован в Реестре государственной регистрации нормативных правовых актов под №27595), сообщаем, что разрешение № _______ выданное от _________20___ года отозвано______________________________________________________________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местного исполнительного органа районов, городов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отзыва разрешения в связи с осуществлением вами трудовой деятельности, несвязанной с выполнением работ (оказания услуг) у работодателя- физического лица в домашнем хозяйстве вам сокращен срок временного пребывания в Республике Казахстан до "___"__________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для обеспечения соблюдения миграционного законодательства вам необходимо выехать не позднее вышеуказанной даты.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 руководителя (ФИО (при его наличии) местного исполнительного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трудового иммигранта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городов областного значения)</w:t>
      </w:r>
    </w:p>
    <w:bookmarkStart w:name="z44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отозванном разрешении выданного  трудовому иммигранту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39 Правил выдачи, продления и отзыва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трудовому иммигранту, утвержденных приказом Министра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 от 15 апреля 2022 года №123 (далее – Правила)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№27595), сообщаем, что на основании отзыва разрешения согласно пункту 36 Правил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 осуществлением трудовой деятельности, несвязанной с выполнением работ (оказания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услуг) у работодателя (ей)-физического (их) лица в домашнем хозяйстве)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(наименование местного исполнительного органа районов,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отозвано (ы) разрешение (ия) выданные трудовому (ым) иммигранту (ам):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(данные трудовых иммигранта (ов): фамилия, имя, отчество (при его наличии), паспортные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(номер, дата выдачи), номер разрешения, дата выдачи разрешения, срок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разрешения) ИИН.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должности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123</w:t>
            </w:r>
          </w:p>
        </w:tc>
      </w:tr>
    </w:tbl>
    <w:bookmarkStart w:name="z11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внутренних дел Республики Казахстан</w:t>
      </w:r>
    </w:p>
    <w:bookmarkEnd w:id="71"/>
    <w:bookmarkStart w:name="z1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регистрации, формирования и ведения дакто-, фотоучетов трудовых иммигрантов" (зарегистрирован в Реестре государственной регистрации нормативных правовых актов за № 9200).</w:t>
      </w:r>
    </w:p>
    <w:bookmarkEnd w:id="72"/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июня 2015 года № 545 "О внесении изменений в приказ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регистрации, формирования и ведения дакто-, фотоучетов трудовых иммигрантов" (зарегистрирован в Реестре государственной регистрации нормативных правовых актов за № 11709).</w:t>
      </w:r>
    </w:p>
    <w:bookmarkEnd w:id="73"/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мая 2016 года № 473 "О внесении изменений в приказ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регистрации, формирования и ведения дакто-, фотоучетов трудовых иммигрантов" (зарегистрирован в Реестре государственной регистрации нормативных правовых актов за № 13782).</w:t>
      </w:r>
    </w:p>
    <w:bookmarkEnd w:id="74"/>
    <w:bookmarkStart w:name="z1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декабря 2018 года № 894 "О внесении изменений и дополнений в приказ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регистрации, формирования и ведения дакто-, фотоучетов трудовых иммигрантов" (зарегистрирован в Реестре государственной регистрации нормативных правовых актов за № 17926).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марта 2020 года № 273 "О внесении изменений в приказ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регистрации, формирования и ведения дакто-, фотоучетов трудовых иммигрантов" (зарегистрирован в Реестре государственной регистрации нормативных правовых актов за № 20218).</w:t>
      </w:r>
    </w:p>
    <w:bookmarkEnd w:id="76"/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сентября 2020 года № 636 "О внесении изменений в приказ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формирования и ведения дакто-, фотоучетов трудовых иммигрантов" (зарегистрирован в Реестре государственной регистрации нормативных правовых актов за № 21255).</w:t>
      </w:r>
    </w:p>
    <w:bookmarkEnd w:id="77"/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января 2021 года № 16 "О внесении изменений в приказ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формирования и ведения дакто-, фотоучетов трудовых иммигрантов" (зарегистрирован в Реестре государственной регистрации нормативных правовых актов за № 22082).</w:t>
      </w:r>
    </w:p>
    <w:bookmarkEnd w:id="78"/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внутренних дел Республики Казахстан от 24 сентября 2021 года № 576 "О приостановлении действии некоторых структурных элементов приказов Министра внутренних дел Республики Казахстан от 29 ноября 2010 года № 496 "Об утверждении Правил регистрации и рассмотрения ходатайства о присвоении статуса беженца" и от 8 февраля 2014 года № 76 "Об утверждении Правил выдачи, продления и отзыва разрешений трудовым иммигрантам, а также формирования и ведения дакто-, фотоучетов трудовых иммигрантов" (зарегистрирован в Реестре государственной регистрации нормативных правовых актов за № 24514).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