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444f" w14:textId="8524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13 апреля 2022 года № 401. Зарегистрирован в Министерстве юстиции Республики Казахстан 14 апреля 2022 года № 27559. Утратил силу приказом и.о. Министра финансов Республики Казахстан от 31 октября 2025 года № 657.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26 декабря 2019 года № 1424 "Об утверждении Перечня товаров, на которые распространяется обязанность по оформлению сопроводительных накладных на товары, а также Правил оформления сопроводительных накладных на товары и их документооборот" (зарегистрирован в Реестре государственной регистрации нормативных правовых актов под № 19784)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на которые распространяется обязанность по оформлению сопроводительных накладных на товары,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сопроводительных накладных на товары и их документооборот, утвержденных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оформления сопроводительных накладных на товары и их документооборот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Соглашения о механизме прослеживаемости товаров, ввезенных на таможенную территорию Евразийского экономического союза, и определяют порядок оформления сопроводительных накладных на товары (далее – СНТ), предназначенных для контроля за движением товаров.";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главы 2 вносится изменение на государственном языке, текст на русском языке не меняется;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подакцизные товары, авиационное топливо, мазут и другие товары (за исключением подлежащих маркировке) – при необходимости ставится соответствующая отметка в ячейке: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"этиловый спирт";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"вино наливом";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"пивоваренная продукция";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"алкогольная продукция (кроме пивоваренной продукции)";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"отдельные виды нефтепродуктов";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"биотопливо";";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В разделе G3 "Вино наливом" указываются следующие данные:";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вид, наименование вина наливом;";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В разделе G4 "Пивоваренная продукция" указываются следующие сведения:";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наименование пивоваренной продукции;";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цена за единицу товара – указывается цена одной емкости, бутылки, банки, кег-бочки для пивоваренной продукции (указывается в тенге), вводится поставщиком (при импорте цена указывается по счету-фактуре (инвойсу), при их отсутствии документ, подтверждающий совершение внешнеэкономической сделки, вводится получателем);";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В разделе G5 "Алкогольная продукция (кроме пивоваренной продукции)" указываются следующие сведения:".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финансов РК от 13.01.2025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6"/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8"/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 и распространяется на правоотношения, возникшие с 1 апреля 2022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1424</w:t>
            </w:r>
          </w:p>
        </w:tc>
      </w:tr>
    </w:tbl>
    <w:bookmarkStart w:name="z8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на которые распространяется обязанность по оформлению сопроводительных накладных на товары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оформления сопроводительных накладных на товары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Биотопливо, производство и оборот которого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государственном регулировании производства и оборота биотоплива"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Этиловый спирт и (или) алкогольная продукция, производство и оборот которых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государственном регулировании производства и оборота этилового спирта и алкогольной продукции"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нефтепродуктов, производство и оборот которых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государственном регулировании производства и оборота отдельных видов нефтепродуктов"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код товарной номенклатуры внешнеэкономической деятельности Евразийского экономического союза (далее – ТН ВЭД ЕАЭС) и наименование которых включены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утвержденный в соответствии с международным договором, участником которого является Республика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ввозимые на территорию Республики Казахстан с территории государств-членов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вывозимые с территории Республики Казахстан на территорию государств-членов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 которым электронные счета-фактуры подлежат выписке посредством виртуального склада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 401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финансов РК от 13.01.2025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оформлению сопроводительных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накладных на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документооборот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