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7fa0a6" w14:textId="f7fa0a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Министра национальной экономики Республики Казахстан от 27 февраля 2017 года № 84 "Об утверждении Методики по проведению отраслевых (ведомственных) функциональных обзоров деятельности государственных органов"</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Приказ Министра национальной экономики Республики Казахстан от 8 апреля 2022 года № 33. Зарегистрирован в Министерстве юстиции Республики Казахстан 12 апреля 2022 года № 27540. Утратил силу приказом Заместителя Премьер-Министра - Министра национальной экономики Республики Казахстан от 31 марта 2026 года № 21</w:t>
      </w:r>
    </w:p>
    <w:p>
      <w:pPr>
        <w:spacing w:after="0"/>
        <w:ind w:left="0"/>
        <w:jc w:val="both"/>
      </w:pPr>
      <w:r>
        <w:rPr>
          <w:rFonts w:ascii="Times New Roman"/>
          <w:b w:val="false"/>
          <w:i w:val="false"/>
          <w:color w:val="ff0000"/>
          <w:sz w:val="28"/>
        </w:rPr>
        <w:t xml:space="preserve">
      Сноска. Утратил силу приказом Заместителя Премьер-Министра - Министра национальной экономики РК от 31.03.2026 </w:t>
      </w:r>
      <w:r>
        <w:rPr>
          <w:rFonts w:ascii="Times New Roman"/>
          <w:b w:val="false"/>
          <w:i w:val="false"/>
          <w:color w:val="ff0000"/>
          <w:sz w:val="28"/>
        </w:rPr>
        <w:t>№ 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национальной экономики Республики Казахстан от 27 февраля 2017 года № 84 "Об утверждении Методики по проведению отраслевых (ведомственных) функциональных обзоров деятельности государственных органов" (зарегистрирован в Реестре государственной регистрации нормативных правовых актов за № 14941) следующие изменения:</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7" w:id="2"/>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107)</w:t>
      </w:r>
      <w:r>
        <w:rPr>
          <w:rFonts w:ascii="Times New Roman"/>
          <w:b w:val="false"/>
          <w:i w:val="false"/>
          <w:color w:val="000000"/>
          <w:sz w:val="28"/>
        </w:rPr>
        <w:t xml:space="preserve"> пункта 15 Положения о Министерстве национальной экономики Республики Казахстан, утвержденного постановлением Правительства Республики Казахстан от 24 сентября 2014 года № 1011, </w:t>
      </w:r>
      <w:r>
        <w:rPr>
          <w:rFonts w:ascii="Times New Roman"/>
          <w:b/>
          <w:i w:val="false"/>
          <w:color w:val="000000"/>
          <w:sz w:val="28"/>
        </w:rPr>
        <w:t>ПРИКАЗЫВАЮ</w:t>
      </w:r>
      <w:r>
        <w:rPr>
          <w:rFonts w:ascii="Times New Roman"/>
          <w:b w:val="false"/>
          <w:i w:val="false"/>
          <w:color w:val="000000"/>
          <w:sz w:val="28"/>
        </w:rPr>
        <w:t>:";</w:t>
      </w:r>
    </w:p>
    <w:bookmarkEnd w:id="2"/>
    <w:bookmarkStart w:name="z8" w:id="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Методике</w:t>
      </w:r>
      <w:r>
        <w:rPr>
          <w:rFonts w:ascii="Times New Roman"/>
          <w:b w:val="false"/>
          <w:i w:val="false"/>
          <w:color w:val="000000"/>
          <w:sz w:val="28"/>
        </w:rPr>
        <w:t xml:space="preserve"> по проведению отраслевых (ведомственных) функциональных обзоров деятельности государственных органов, утвержденной указанным приказом:</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0" w:id="4"/>
    <w:p>
      <w:pPr>
        <w:spacing w:after="0"/>
        <w:ind w:left="0"/>
        <w:jc w:val="both"/>
      </w:pPr>
      <w:r>
        <w:rPr>
          <w:rFonts w:ascii="Times New Roman"/>
          <w:b w:val="false"/>
          <w:i w:val="false"/>
          <w:color w:val="000000"/>
          <w:sz w:val="28"/>
        </w:rPr>
        <w:t xml:space="preserve">
      "1. Настоящая методика по проведению отраслевых (ведомственных) функциональных обзоров деятельности государственных органов (далее – Методика) разработана в соответствии с </w:t>
      </w:r>
      <w:r>
        <w:rPr>
          <w:rFonts w:ascii="Times New Roman"/>
          <w:b w:val="false"/>
          <w:i w:val="false"/>
          <w:color w:val="000000"/>
          <w:sz w:val="28"/>
        </w:rPr>
        <w:t>подпунктом 107)</w:t>
      </w:r>
      <w:r>
        <w:rPr>
          <w:rFonts w:ascii="Times New Roman"/>
          <w:b w:val="false"/>
          <w:i w:val="false"/>
          <w:color w:val="000000"/>
          <w:sz w:val="28"/>
        </w:rPr>
        <w:t xml:space="preserve"> пункта 15 Положения о Министерстве национальной экономики Республики Казахстан, утвержденного постановлением Правительства Республики Казахстан от 24 сентября 2014 года № 1011.";</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29 изложить в следующей редакции:</w:t>
      </w:r>
    </w:p>
    <w:bookmarkStart w:name="z12" w:id="5"/>
    <w:p>
      <w:pPr>
        <w:spacing w:after="0"/>
        <w:ind w:left="0"/>
        <w:jc w:val="both"/>
      </w:pPr>
      <w:r>
        <w:rPr>
          <w:rFonts w:ascii="Times New Roman"/>
          <w:b w:val="false"/>
          <w:i w:val="false"/>
          <w:color w:val="000000"/>
          <w:sz w:val="28"/>
        </w:rPr>
        <w:t>
      "3) документы Системы государственного планирования Республики Казахстан, план развития государственного органа (при наличии), и отчет о его реализации, планы развития области, города республиканского значения, столицы;";</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 главы 7</w:t>
      </w:r>
      <w:r>
        <w:rPr>
          <w:rFonts w:ascii="Times New Roman"/>
          <w:b w:val="false"/>
          <w:i w:val="false"/>
          <w:color w:val="000000"/>
          <w:sz w:val="28"/>
        </w:rPr>
        <w:t xml:space="preserve"> изложить в следующей редакции:</w:t>
      </w:r>
    </w:p>
    <w:bookmarkStart w:name="z14" w:id="6"/>
    <w:p>
      <w:pPr>
        <w:spacing w:after="0"/>
        <w:ind w:left="0"/>
        <w:jc w:val="both"/>
      </w:pPr>
      <w:r>
        <w:rPr>
          <w:rFonts w:ascii="Times New Roman"/>
          <w:b w:val="false"/>
          <w:i w:val="false"/>
          <w:color w:val="000000"/>
          <w:sz w:val="28"/>
        </w:rPr>
        <w:t>
      "Глава 7. Анализ соответствия функций и целей плана развития государственного органа исследуемого государственного органа, плана развития области, города республиканского значения, столицы (стадия 3)";</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38</w:t>
      </w:r>
      <w:r>
        <w:rPr>
          <w:rFonts w:ascii="Times New Roman"/>
          <w:b w:val="false"/>
          <w:i w:val="false"/>
          <w:color w:val="000000"/>
          <w:sz w:val="28"/>
        </w:rPr>
        <w:t xml:space="preserve">, </w:t>
      </w:r>
      <w:r>
        <w:rPr>
          <w:rFonts w:ascii="Times New Roman"/>
          <w:b w:val="false"/>
          <w:i w:val="false"/>
          <w:color w:val="000000"/>
          <w:sz w:val="28"/>
        </w:rPr>
        <w:t>39</w:t>
      </w:r>
      <w:r>
        <w:rPr>
          <w:rFonts w:ascii="Times New Roman"/>
          <w:b w:val="false"/>
          <w:i w:val="false"/>
          <w:color w:val="000000"/>
          <w:sz w:val="28"/>
        </w:rPr>
        <w:t xml:space="preserve"> и </w:t>
      </w:r>
      <w:r>
        <w:rPr>
          <w:rFonts w:ascii="Times New Roman"/>
          <w:b w:val="false"/>
          <w:i w:val="false"/>
          <w:color w:val="000000"/>
          <w:sz w:val="28"/>
        </w:rPr>
        <w:t>40</w:t>
      </w:r>
      <w:r>
        <w:rPr>
          <w:rFonts w:ascii="Times New Roman"/>
          <w:b w:val="false"/>
          <w:i w:val="false"/>
          <w:color w:val="000000"/>
          <w:sz w:val="28"/>
        </w:rPr>
        <w:t xml:space="preserve"> изложить в следующей редакции: </w:t>
      </w:r>
    </w:p>
    <w:bookmarkStart w:name="z16" w:id="7"/>
    <w:p>
      <w:pPr>
        <w:spacing w:after="0"/>
        <w:ind w:left="0"/>
        <w:jc w:val="both"/>
      </w:pPr>
      <w:r>
        <w:rPr>
          <w:rFonts w:ascii="Times New Roman"/>
          <w:b w:val="false"/>
          <w:i w:val="false"/>
          <w:color w:val="000000"/>
          <w:sz w:val="28"/>
        </w:rPr>
        <w:t>
      "38. Анализ соответствия функций задачам положения государственного органа (далее – Положение), включает следующие этапы:</w:t>
      </w:r>
    </w:p>
    <w:bookmarkEnd w:id="7"/>
    <w:bookmarkStart w:name="z17" w:id="8"/>
    <w:p>
      <w:pPr>
        <w:spacing w:after="0"/>
        <w:ind w:left="0"/>
        <w:jc w:val="both"/>
      </w:pPr>
      <w:r>
        <w:rPr>
          <w:rFonts w:ascii="Times New Roman"/>
          <w:b w:val="false"/>
          <w:i w:val="false"/>
          <w:color w:val="000000"/>
          <w:sz w:val="28"/>
        </w:rPr>
        <w:t>
      1) определение задач положения, целей планов развития государственных органов и программ развития регионов местных исполнительных органов, для реализации/формирования которых отсутствуют функции (определение потребности в закреплении дополнительных функций для формирования целей планов развития государственных органов и программ развития регионов местных исполнительных органов);</w:t>
      </w:r>
    </w:p>
    <w:bookmarkEnd w:id="8"/>
    <w:bookmarkStart w:name="z18" w:id="9"/>
    <w:p>
      <w:pPr>
        <w:spacing w:after="0"/>
        <w:ind w:left="0"/>
        <w:jc w:val="both"/>
      </w:pPr>
      <w:r>
        <w:rPr>
          <w:rFonts w:ascii="Times New Roman"/>
          <w:b w:val="false"/>
          <w:i w:val="false"/>
          <w:color w:val="000000"/>
          <w:sz w:val="28"/>
        </w:rPr>
        <w:t>
      2) определение функций, незадействованных в реализации задач положения и формирования целей планов развития государственных органов и программ развития регионов местных исполнительных органов.</w:t>
      </w:r>
    </w:p>
    <w:bookmarkEnd w:id="9"/>
    <w:bookmarkStart w:name="z19" w:id="10"/>
    <w:p>
      <w:pPr>
        <w:spacing w:after="0"/>
        <w:ind w:left="0"/>
        <w:jc w:val="both"/>
      </w:pPr>
      <w:r>
        <w:rPr>
          <w:rFonts w:ascii="Times New Roman"/>
          <w:b w:val="false"/>
          <w:i w:val="false"/>
          <w:color w:val="000000"/>
          <w:sz w:val="28"/>
        </w:rPr>
        <w:t>
      39. При проведении анализа взаимодействия функций задачам положения и целям планов развития государственных органов и программ развития регионов местных исполнительных органов Рабочая группа основывается на следующих определениях:</w:t>
      </w:r>
    </w:p>
    <w:bookmarkEnd w:id="10"/>
    <w:bookmarkStart w:name="z20" w:id="11"/>
    <w:p>
      <w:pPr>
        <w:spacing w:after="0"/>
        <w:ind w:left="0"/>
        <w:jc w:val="both"/>
      </w:pPr>
      <w:r>
        <w:rPr>
          <w:rFonts w:ascii="Times New Roman"/>
          <w:b w:val="false"/>
          <w:i w:val="false"/>
          <w:color w:val="000000"/>
          <w:sz w:val="28"/>
        </w:rPr>
        <w:t>
      задачи государственного органа – основные направления (предмет) деятельности государственного органа;</w:t>
      </w:r>
    </w:p>
    <w:bookmarkEnd w:id="11"/>
    <w:bookmarkStart w:name="z21" w:id="12"/>
    <w:p>
      <w:pPr>
        <w:spacing w:after="0"/>
        <w:ind w:left="0"/>
        <w:jc w:val="both"/>
      </w:pPr>
      <w:r>
        <w:rPr>
          <w:rFonts w:ascii="Times New Roman"/>
          <w:b w:val="false"/>
          <w:i w:val="false"/>
          <w:color w:val="000000"/>
          <w:sz w:val="28"/>
        </w:rPr>
        <w:t>
      прямой результат функции – непосредственный результат реализации функции государственного органа.</w:t>
      </w:r>
    </w:p>
    <w:bookmarkEnd w:id="12"/>
    <w:bookmarkStart w:name="z22" w:id="13"/>
    <w:p>
      <w:pPr>
        <w:spacing w:after="0"/>
        <w:ind w:left="0"/>
        <w:jc w:val="both"/>
      </w:pPr>
      <w:r>
        <w:rPr>
          <w:rFonts w:ascii="Times New Roman"/>
          <w:b w:val="false"/>
          <w:i w:val="false"/>
          <w:color w:val="000000"/>
          <w:sz w:val="28"/>
        </w:rPr>
        <w:t>
      Пример:</w:t>
      </w:r>
    </w:p>
    <w:bookmarkEnd w:id="13"/>
    <w:bookmarkStart w:name="z23" w:id="14"/>
    <w:p>
      <w:pPr>
        <w:spacing w:after="0"/>
        <w:ind w:left="0"/>
        <w:jc w:val="both"/>
      </w:pPr>
      <w:r>
        <w:rPr>
          <w:rFonts w:ascii="Times New Roman"/>
          <w:b w:val="false"/>
          <w:i w:val="false"/>
          <w:color w:val="000000"/>
          <w:sz w:val="28"/>
        </w:rPr>
        <w:t>
      функция акимата области, города республиканского значения, столицы (</w:t>
      </w:r>
      <w:r>
        <w:rPr>
          <w:rFonts w:ascii="Times New Roman"/>
          <w:b w:val="false"/>
          <w:i w:val="false"/>
          <w:color w:val="000000"/>
          <w:sz w:val="28"/>
        </w:rPr>
        <w:t>подпункт 1-9</w:t>
      </w:r>
      <w:r>
        <w:rPr>
          <w:rFonts w:ascii="Times New Roman"/>
          <w:b w:val="false"/>
          <w:i w:val="false"/>
          <w:color w:val="000000"/>
          <w:sz w:val="28"/>
        </w:rPr>
        <w:t>) статьи 27 Закона Республики Казахстан "О местном государственном управлении и самоуправлении в Республике Казахстан"): обеспечивает включение мероприятий по энергосбережению и повышению энергоэффективности в программу развития соответствующей территории, заключает соглашения в области энергосбережения и повышения энергоэффективности, а также осуществляет информационную деятельность в области энергосбережения и повышения энергоэффективности;</w:t>
      </w:r>
    </w:p>
    <w:bookmarkEnd w:id="14"/>
    <w:bookmarkStart w:name="z24" w:id="15"/>
    <w:p>
      <w:pPr>
        <w:spacing w:after="0"/>
        <w:ind w:left="0"/>
        <w:jc w:val="both"/>
      </w:pPr>
      <w:r>
        <w:rPr>
          <w:rFonts w:ascii="Times New Roman"/>
          <w:b w:val="false"/>
          <w:i w:val="false"/>
          <w:color w:val="000000"/>
          <w:sz w:val="28"/>
        </w:rPr>
        <w:t>
      цель, программы развития регионов местных исполнительных органов:</w:t>
      </w:r>
    </w:p>
    <w:bookmarkEnd w:id="15"/>
    <w:bookmarkStart w:name="z25" w:id="16"/>
    <w:p>
      <w:pPr>
        <w:spacing w:after="0"/>
        <w:ind w:left="0"/>
        <w:jc w:val="both"/>
      </w:pPr>
      <w:r>
        <w:rPr>
          <w:rFonts w:ascii="Times New Roman"/>
          <w:b w:val="false"/>
          <w:i w:val="false"/>
          <w:color w:val="000000"/>
          <w:sz w:val="28"/>
        </w:rPr>
        <w:t>
      "Увеличение использования предприятиями коммунальной сферы города Нур-Султан новых технологий и возобновляемых ресурсов";</w:t>
      </w:r>
    </w:p>
    <w:bookmarkEnd w:id="16"/>
    <w:bookmarkStart w:name="z26" w:id="17"/>
    <w:p>
      <w:pPr>
        <w:spacing w:after="0"/>
        <w:ind w:left="0"/>
        <w:jc w:val="both"/>
      </w:pPr>
      <w:r>
        <w:rPr>
          <w:rFonts w:ascii="Times New Roman"/>
          <w:b w:val="false"/>
          <w:i w:val="false"/>
          <w:color w:val="000000"/>
          <w:sz w:val="28"/>
        </w:rPr>
        <w:t>
      целевой индикатор:</w:t>
      </w:r>
    </w:p>
    <w:bookmarkEnd w:id="17"/>
    <w:bookmarkStart w:name="z27" w:id="18"/>
    <w:p>
      <w:pPr>
        <w:spacing w:after="0"/>
        <w:ind w:left="0"/>
        <w:jc w:val="both"/>
      </w:pPr>
      <w:r>
        <w:rPr>
          <w:rFonts w:ascii="Times New Roman"/>
          <w:b w:val="false"/>
          <w:i w:val="false"/>
          <w:color w:val="000000"/>
          <w:sz w:val="28"/>
        </w:rPr>
        <w:t>
      "Сократить потребление воды населением города с 220-240 литров в день на человека в 2005 году на 50 % к 2030 году";</w:t>
      </w:r>
    </w:p>
    <w:bookmarkEnd w:id="18"/>
    <w:bookmarkStart w:name="z28" w:id="19"/>
    <w:p>
      <w:pPr>
        <w:spacing w:after="0"/>
        <w:ind w:left="0"/>
        <w:jc w:val="both"/>
      </w:pPr>
      <w:r>
        <w:rPr>
          <w:rFonts w:ascii="Times New Roman"/>
          <w:b w:val="false"/>
          <w:i w:val="false"/>
          <w:color w:val="000000"/>
          <w:sz w:val="28"/>
        </w:rPr>
        <w:t>
      "К 2030 году использовать 30 % сточных вод для выработки энергии".</w:t>
      </w:r>
    </w:p>
    <w:bookmarkEnd w:id="19"/>
    <w:bookmarkStart w:name="z29" w:id="20"/>
    <w:p>
      <w:pPr>
        <w:spacing w:after="0"/>
        <w:ind w:left="0"/>
        <w:jc w:val="both"/>
      </w:pPr>
      <w:r>
        <w:rPr>
          <w:rFonts w:ascii="Times New Roman"/>
          <w:b w:val="false"/>
          <w:i w:val="false"/>
          <w:color w:val="000000"/>
          <w:sz w:val="28"/>
        </w:rPr>
        <w:t>
      40. Для выборки задач положения, целей и конечных результатов деятельности государственного органа Рабочей группой на основе изучения положения, планов развития государственных органов и планов развития области, города республиканского значения, столицы на соответствующий период формируется перечень задач Положения и целей плана развития государственного органа и плана развития области, города республиканского значения, столицы исследуемого государственного органа по форме согласно приложению 9 к настоящей Методике.</w:t>
      </w:r>
    </w:p>
    <w:bookmarkEnd w:id="20"/>
    <w:bookmarkStart w:name="z30" w:id="21"/>
    <w:p>
      <w:pPr>
        <w:spacing w:after="0"/>
        <w:ind w:left="0"/>
        <w:jc w:val="both"/>
      </w:pPr>
      <w:r>
        <w:rPr>
          <w:rFonts w:ascii="Times New Roman"/>
          <w:b w:val="false"/>
          <w:i w:val="false"/>
          <w:color w:val="000000"/>
          <w:sz w:val="28"/>
        </w:rPr>
        <w:t>
      Пример:</w:t>
      </w:r>
    </w:p>
    <w:bookmarkEnd w:id="21"/>
    <w:bookmarkStart w:name="z31" w:id="22"/>
    <w:p>
      <w:pPr>
        <w:spacing w:after="0"/>
        <w:ind w:left="0"/>
        <w:jc w:val="both"/>
      </w:pPr>
      <w:r>
        <w:rPr>
          <w:rFonts w:ascii="Times New Roman"/>
          <w:b w:val="false"/>
          <w:i w:val="false"/>
          <w:color w:val="000000"/>
          <w:sz w:val="28"/>
        </w:rPr>
        <w:t>
      задача положения: "Участие в разработке и реализация государственной политики в областях культуры, охраны и использования объектов историко-культурного наследия, развития языков, архивного дела и документации, религиозной деятельности и взаимодействия с религиозными объединениями, физической культуры и спорта, игорного бизнеса";</w:t>
      </w:r>
    </w:p>
    <w:bookmarkEnd w:id="22"/>
    <w:bookmarkStart w:name="z32" w:id="23"/>
    <w:p>
      <w:pPr>
        <w:spacing w:after="0"/>
        <w:ind w:left="0"/>
        <w:jc w:val="both"/>
      </w:pPr>
      <w:r>
        <w:rPr>
          <w:rFonts w:ascii="Times New Roman"/>
          <w:b w:val="false"/>
          <w:i w:val="false"/>
          <w:color w:val="000000"/>
          <w:sz w:val="28"/>
        </w:rPr>
        <w:t>
      цель планов развития государственных органов и планов развития области, города республиканского значения, столицы: "Развитие массового спорта и спорта высших достижений";</w:t>
      </w:r>
    </w:p>
    <w:bookmarkEnd w:id="23"/>
    <w:bookmarkStart w:name="z33" w:id="24"/>
    <w:p>
      <w:pPr>
        <w:spacing w:after="0"/>
        <w:ind w:left="0"/>
        <w:jc w:val="both"/>
      </w:pPr>
      <w:r>
        <w:rPr>
          <w:rFonts w:ascii="Times New Roman"/>
          <w:b w:val="false"/>
          <w:i w:val="false"/>
          <w:color w:val="000000"/>
          <w:sz w:val="28"/>
        </w:rPr>
        <w:t>
      целевой индикатор: "К 2018 году увеличение охвата граждан, занимающихся физической культурой и спортом до 19%".";</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42</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и </w:t>
      </w:r>
      <w:r>
        <w:rPr>
          <w:rFonts w:ascii="Times New Roman"/>
          <w:b w:val="false"/>
          <w:i w:val="false"/>
          <w:color w:val="000000"/>
          <w:sz w:val="28"/>
        </w:rPr>
        <w:t>44</w:t>
      </w:r>
      <w:r>
        <w:rPr>
          <w:rFonts w:ascii="Times New Roman"/>
          <w:b w:val="false"/>
          <w:i w:val="false"/>
          <w:color w:val="000000"/>
          <w:sz w:val="28"/>
        </w:rPr>
        <w:t xml:space="preserve"> изложить в следующей редакции:</w:t>
      </w:r>
    </w:p>
    <w:bookmarkStart w:name="z35" w:id="25"/>
    <w:p>
      <w:pPr>
        <w:spacing w:after="0"/>
        <w:ind w:left="0"/>
        <w:jc w:val="both"/>
      </w:pPr>
      <w:r>
        <w:rPr>
          <w:rFonts w:ascii="Times New Roman"/>
          <w:b w:val="false"/>
          <w:i w:val="false"/>
          <w:color w:val="000000"/>
          <w:sz w:val="28"/>
        </w:rPr>
        <w:t xml:space="preserve">
      "42. Анализ соответствия функций основывается на экспертном соотнесении прямых результатов функций, определенных его положением, планами развития области, города республиканского значения, столицы на соответствующий период, по схеме сопоставление целей плана развития государственного органа и плана развития области, города республиканского значения, столицы и конечных результатов государственного органа с его функциями и прямыми результатами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настоящей Методике.</w:t>
      </w:r>
    </w:p>
    <w:bookmarkEnd w:id="25"/>
    <w:bookmarkStart w:name="z36" w:id="26"/>
    <w:p>
      <w:pPr>
        <w:spacing w:after="0"/>
        <w:ind w:left="0"/>
        <w:jc w:val="both"/>
      </w:pPr>
      <w:r>
        <w:rPr>
          <w:rFonts w:ascii="Times New Roman"/>
          <w:b w:val="false"/>
          <w:i w:val="false"/>
          <w:color w:val="000000"/>
          <w:sz w:val="28"/>
        </w:rPr>
        <w:t xml:space="preserve">
      Экспертное соотнесение прямых результатов функций государственного органа и целевых индикаторов его деятельности оформляется соответствие функций и целей плана развития государственного органа и плана развития области, города республиканского значения, столицы исследуемого государственного органа по форме в соответствии с </w:t>
      </w:r>
      <w:r>
        <w:rPr>
          <w:rFonts w:ascii="Times New Roman"/>
          <w:b w:val="false"/>
          <w:i w:val="false"/>
          <w:color w:val="000000"/>
          <w:sz w:val="28"/>
        </w:rPr>
        <w:t>приложением 12</w:t>
      </w:r>
      <w:r>
        <w:rPr>
          <w:rFonts w:ascii="Times New Roman"/>
          <w:b w:val="false"/>
          <w:i w:val="false"/>
          <w:color w:val="000000"/>
          <w:sz w:val="28"/>
        </w:rPr>
        <w:t xml:space="preserve"> к настоящей Методике.</w:t>
      </w:r>
    </w:p>
    <w:bookmarkEnd w:id="26"/>
    <w:bookmarkStart w:name="z37" w:id="27"/>
    <w:p>
      <w:pPr>
        <w:spacing w:after="0"/>
        <w:ind w:left="0"/>
        <w:jc w:val="both"/>
      </w:pPr>
      <w:r>
        <w:rPr>
          <w:rFonts w:ascii="Times New Roman"/>
          <w:b w:val="false"/>
          <w:i w:val="false"/>
          <w:color w:val="000000"/>
          <w:sz w:val="28"/>
        </w:rPr>
        <w:t>
      43. Для эффективной реализации всех поставленных целей и задач положений государственных органов Рабочая группа по итогам данной стадии анализирует:</w:t>
      </w:r>
    </w:p>
    <w:bookmarkEnd w:id="27"/>
    <w:bookmarkStart w:name="z38" w:id="28"/>
    <w:p>
      <w:pPr>
        <w:spacing w:after="0"/>
        <w:ind w:left="0"/>
        <w:jc w:val="both"/>
      </w:pPr>
      <w:r>
        <w:rPr>
          <w:rFonts w:ascii="Times New Roman"/>
          <w:b w:val="false"/>
          <w:i w:val="false"/>
          <w:color w:val="000000"/>
          <w:sz w:val="28"/>
        </w:rPr>
        <w:t>
      оптимальный набор функций, которые полностью обеспечивают задачи положения и цели планов развития государственных органов и планов развития области, города республиканского значения, столицы государственного органа, и при этом максимально фокусируют ресурсы государственного органа на их достижении;</w:t>
      </w:r>
    </w:p>
    <w:bookmarkEnd w:id="28"/>
    <w:bookmarkStart w:name="z39" w:id="29"/>
    <w:p>
      <w:pPr>
        <w:spacing w:after="0"/>
        <w:ind w:left="0"/>
        <w:jc w:val="both"/>
      </w:pPr>
      <w:r>
        <w:rPr>
          <w:rFonts w:ascii="Times New Roman"/>
          <w:b w:val="false"/>
          <w:i w:val="false"/>
          <w:color w:val="000000"/>
          <w:sz w:val="28"/>
        </w:rPr>
        <w:t>
      оптимальную организационную структуру, гармонирующую с набором задач и функций.</w:t>
      </w:r>
    </w:p>
    <w:bookmarkEnd w:id="29"/>
    <w:bookmarkStart w:name="z40" w:id="30"/>
    <w:p>
      <w:pPr>
        <w:spacing w:after="0"/>
        <w:ind w:left="0"/>
        <w:jc w:val="both"/>
      </w:pPr>
      <w:r>
        <w:rPr>
          <w:rFonts w:ascii="Times New Roman"/>
          <w:b w:val="false"/>
          <w:i w:val="false"/>
          <w:color w:val="000000"/>
          <w:sz w:val="28"/>
        </w:rPr>
        <w:t>
      44. На основе экспертного анализа соответствия функций, целей планов развития государственных органов и планов развития области, города республиканского значения, столицы Рабочей группой формируются предложения по:</w:t>
      </w:r>
    </w:p>
    <w:bookmarkEnd w:id="30"/>
    <w:bookmarkStart w:name="z41" w:id="31"/>
    <w:p>
      <w:pPr>
        <w:spacing w:after="0"/>
        <w:ind w:left="0"/>
        <w:jc w:val="both"/>
      </w:pPr>
      <w:r>
        <w:rPr>
          <w:rFonts w:ascii="Times New Roman"/>
          <w:b w:val="false"/>
          <w:i w:val="false"/>
          <w:color w:val="000000"/>
          <w:sz w:val="28"/>
        </w:rPr>
        <w:t>
      1) перечню новых функций, предлагаемых к включению в компетенцию государственного органа как необходимых для формирования целей планов развития государственных органов и планов развития области, города республиканского значения, столицы;</w:t>
      </w:r>
    </w:p>
    <w:bookmarkEnd w:id="31"/>
    <w:bookmarkStart w:name="z42" w:id="32"/>
    <w:p>
      <w:pPr>
        <w:spacing w:after="0"/>
        <w:ind w:left="0"/>
        <w:jc w:val="both"/>
      </w:pPr>
      <w:r>
        <w:rPr>
          <w:rFonts w:ascii="Times New Roman"/>
          <w:b w:val="false"/>
          <w:i w:val="false"/>
          <w:color w:val="000000"/>
          <w:sz w:val="28"/>
        </w:rPr>
        <w:t>
      2) перечню функций, предлагаемых к исключению из компетенции государственного органа как незадействованных в формировании целей планов развития государственных органов и планов развития области, города республиканского значения, столицы.";</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61</w:t>
      </w:r>
      <w:r>
        <w:rPr>
          <w:rFonts w:ascii="Times New Roman"/>
          <w:b w:val="false"/>
          <w:i w:val="false"/>
          <w:color w:val="000000"/>
          <w:sz w:val="28"/>
        </w:rPr>
        <w:t xml:space="preserve"> изложить в следующей редакции:</w:t>
      </w:r>
    </w:p>
    <w:bookmarkStart w:name="z44" w:id="33"/>
    <w:p>
      <w:pPr>
        <w:spacing w:after="0"/>
        <w:ind w:left="0"/>
        <w:jc w:val="both"/>
      </w:pPr>
      <w:r>
        <w:rPr>
          <w:rFonts w:ascii="Times New Roman"/>
          <w:b w:val="false"/>
          <w:i w:val="false"/>
          <w:color w:val="000000"/>
          <w:sz w:val="28"/>
        </w:rPr>
        <w:t>
      "61. Разграничение дублирующих функций государственных органов осуществляется на основе критерия соответствия дублирующих функций, целей планов развития государственных органов и планов развития области, города республиканского значения, столицы. Рабочей группой осуществляется экспертная оценка степени соответствия государственных функций, целей планов развития государственных органов и планов развития области, города республиканского значения, столицы и задачам государственного органа.";</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69 изложить в следующей редакции:</w:t>
      </w:r>
    </w:p>
    <w:bookmarkStart w:name="z46" w:id="34"/>
    <w:p>
      <w:pPr>
        <w:spacing w:after="0"/>
        <w:ind w:left="0"/>
        <w:jc w:val="both"/>
      </w:pPr>
      <w:r>
        <w:rPr>
          <w:rFonts w:ascii="Times New Roman"/>
          <w:b w:val="false"/>
          <w:i w:val="false"/>
          <w:color w:val="000000"/>
          <w:sz w:val="28"/>
        </w:rPr>
        <w:t>
      "1) определение государственного органа, несущего генеральную ответственность за достижение конечных результатов в сфере реализации горизонтально сопряженных функций государственных органов.</w:t>
      </w:r>
    </w:p>
    <w:bookmarkEnd w:id="34"/>
    <w:bookmarkStart w:name="z47" w:id="35"/>
    <w:p>
      <w:pPr>
        <w:spacing w:after="0"/>
        <w:ind w:left="0"/>
        <w:jc w:val="both"/>
      </w:pPr>
      <w:r>
        <w:rPr>
          <w:rFonts w:ascii="Times New Roman"/>
          <w:b w:val="false"/>
          <w:i w:val="false"/>
          <w:color w:val="000000"/>
          <w:sz w:val="28"/>
        </w:rPr>
        <w:t>
      Государственный орган, несущий основную ответственность за достижение конечных результатов в сфере реализации горизонтально сопряженных функций государственных органов, экспертно определяется Рабочей группой с учетом анализа стратегических целей и конечных результатов деятельности государственных органов, содержащихся в их планах развития государственных органов на соответствующий период;";</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6</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приложениям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11</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приложениям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к настоящему приказу.</w:t>
      </w:r>
    </w:p>
    <w:bookmarkStart w:name="z50" w:id="36"/>
    <w:p>
      <w:pPr>
        <w:spacing w:after="0"/>
        <w:ind w:left="0"/>
        <w:jc w:val="both"/>
      </w:pPr>
      <w:r>
        <w:rPr>
          <w:rFonts w:ascii="Times New Roman"/>
          <w:b w:val="false"/>
          <w:i w:val="false"/>
          <w:color w:val="000000"/>
          <w:sz w:val="28"/>
        </w:rPr>
        <w:t>
      2. Департаменту развития системы государственного управления в установленном законодательством Республики Казахстан порядке обеспечить:</w:t>
      </w:r>
    </w:p>
    <w:bookmarkEnd w:id="36"/>
    <w:bookmarkStart w:name="z51" w:id="37"/>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7"/>
    <w:bookmarkStart w:name="z52" w:id="38"/>
    <w:p>
      <w:pPr>
        <w:spacing w:after="0"/>
        <w:ind w:left="0"/>
        <w:jc w:val="both"/>
      </w:pPr>
      <w:r>
        <w:rPr>
          <w:rFonts w:ascii="Times New Roman"/>
          <w:b w:val="false"/>
          <w:i w:val="false"/>
          <w:color w:val="000000"/>
          <w:sz w:val="28"/>
        </w:rPr>
        <w:t>
      2) размещение настоящего приказа на интернет-ресурсе Министерства национальной экономики Республики Казахстан;</w:t>
      </w:r>
    </w:p>
    <w:bookmarkEnd w:id="38"/>
    <w:bookmarkStart w:name="z53" w:id="39"/>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представление в Юридический департамент Министерства национальной экономики Республики Казахстан сведений об исполнении мероприятий, предусмотренных подпунктами 1) и 2) настоящего пункта.</w:t>
      </w:r>
    </w:p>
    <w:bookmarkEnd w:id="39"/>
    <w:bookmarkStart w:name="z54" w:id="40"/>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национальной экономики Республики Казахстан.</w:t>
      </w:r>
    </w:p>
    <w:bookmarkEnd w:id="40"/>
    <w:bookmarkStart w:name="z55" w:id="41"/>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4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национальной экономики</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p>
      <w:pPr>
        <w:spacing w:after="0"/>
        <w:ind w:left="0"/>
        <w:jc w:val="both"/>
      </w:pPr>
      <w:bookmarkStart w:name="z57" w:id="42"/>
      <w:r>
        <w:rPr>
          <w:rFonts w:ascii="Times New Roman"/>
          <w:b w:val="false"/>
          <w:i w:val="false"/>
          <w:color w:val="000000"/>
          <w:sz w:val="28"/>
        </w:rPr>
        <w:t>
      "СОГЛАСОВАН"</w:t>
      </w:r>
    </w:p>
    <w:bookmarkEnd w:id="42"/>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58" w:id="43"/>
      <w:r>
        <w:rPr>
          <w:rFonts w:ascii="Times New Roman"/>
          <w:b w:val="false"/>
          <w:i w:val="false"/>
          <w:color w:val="000000"/>
          <w:sz w:val="28"/>
        </w:rPr>
        <w:t>
      "СОГЛАСОВАН"</w:t>
      </w:r>
    </w:p>
    <w:bookmarkEnd w:id="43"/>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Агентства по стратегическому</w:t>
      </w:r>
    </w:p>
    <w:p>
      <w:pPr>
        <w:spacing w:after="0"/>
        <w:ind w:left="0"/>
        <w:jc w:val="both"/>
      </w:pPr>
      <w:r>
        <w:rPr>
          <w:rFonts w:ascii="Times New Roman"/>
          <w:b w:val="false"/>
          <w:i w:val="false"/>
          <w:color w:val="000000"/>
          <w:sz w:val="28"/>
        </w:rPr>
        <w:t>планированию и реформам</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8 апреля 2022 года № 33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Методике по проведению</w:t>
            </w:r>
            <w:r>
              <w:br/>
            </w:r>
            <w:r>
              <w:rPr>
                <w:rFonts w:ascii="Times New Roman"/>
                <w:b w:val="false"/>
                <w:i w:val="false"/>
                <w:color w:val="000000"/>
                <w:sz w:val="20"/>
              </w:rPr>
              <w:t>(ведомственных) функциональных</w:t>
            </w:r>
            <w:r>
              <w:br/>
            </w:r>
            <w:r>
              <w:rPr>
                <w:rFonts w:ascii="Times New Roman"/>
                <w:b w:val="false"/>
                <w:i w:val="false"/>
                <w:color w:val="000000"/>
                <w:sz w:val="20"/>
              </w:rPr>
              <w:t>обзоров деятельности</w:t>
            </w:r>
            <w:r>
              <w:br/>
            </w:r>
            <w:r>
              <w:rPr>
                <w:rFonts w:ascii="Times New Roman"/>
                <w:b w:val="false"/>
                <w:i w:val="false"/>
                <w:color w:val="000000"/>
                <w:sz w:val="20"/>
              </w:rPr>
              <w:t>государственных органов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2" w:id="44"/>
    <w:p>
      <w:pPr>
        <w:spacing w:after="0"/>
        <w:ind w:left="0"/>
        <w:jc w:val="left"/>
      </w:pPr>
      <w:r>
        <w:rPr>
          <w:rFonts w:ascii="Times New Roman"/>
          <w:b/>
          <w:i w:val="false"/>
          <w:color w:val="000000"/>
        </w:rPr>
        <w:t xml:space="preserve"> Опросник для работников исследуемого государственного органа</w:t>
      </w:r>
    </w:p>
    <w:bookmarkEnd w:id="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должность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работы в исследуемом государственном органе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Перечислите все свои функциональные обязанности (а именно функций) выполняемые Вами на занимаемой должности.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перечисленных Вами всех функциональных обязанностей (функций) распишите отдельно функциональные обязанности, которые относятся только к отраслевым вопросам.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Перечислите свои функциональные обязанности (а именно функций), которые влияют на целевой индикатор плана развития государственного органа или на показатель плана развития области, города республиканского значения, столицы Вашего государственного органа. И укажите, на какой конкретно целевой индикатор плана развития государственного органа или показатель плана развития области, города республиканского значения, столицы влияют Вами выполняемые функции.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какими подразделениями при выполнений своих функций Вы взаимодействуете? Опишите как проходит взаимодействие между Вами по функциям (что делаете Вы, а что делает сотрудник другого подразделения).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Опишите каждый процесс реализации функций, выполняемых Вами (в разрезе подфункций и деталей его исполнения), включая взаимодействие с другими сферами.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Ваши предложения по дальнейшему совершенствованию реализации государственных функций в Вашем государственном органе?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каких условиях государственные функции могут быть наиболее эффективно реализованы в Вашем государственном органе?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Методике по проведению</w:t>
            </w:r>
            <w:r>
              <w:br/>
            </w:r>
            <w:r>
              <w:rPr>
                <w:rFonts w:ascii="Times New Roman"/>
                <w:b w:val="false"/>
                <w:i w:val="false"/>
                <w:color w:val="000000"/>
                <w:sz w:val="20"/>
              </w:rPr>
              <w:t>(ведомственных) функциональных</w:t>
            </w:r>
            <w:r>
              <w:br/>
            </w:r>
            <w:r>
              <w:rPr>
                <w:rFonts w:ascii="Times New Roman"/>
                <w:b w:val="false"/>
                <w:i w:val="false"/>
                <w:color w:val="000000"/>
                <w:sz w:val="20"/>
              </w:rPr>
              <w:t>обзоров деятельности</w:t>
            </w:r>
            <w:r>
              <w:br/>
            </w:r>
            <w:r>
              <w:rPr>
                <w:rFonts w:ascii="Times New Roman"/>
                <w:b w:val="false"/>
                <w:i w:val="false"/>
                <w:color w:val="000000"/>
                <w:sz w:val="20"/>
              </w:rPr>
              <w:t>государственных органов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6" w:id="45"/>
    <w:p>
      <w:pPr>
        <w:spacing w:after="0"/>
        <w:ind w:left="0"/>
        <w:jc w:val="left"/>
      </w:pPr>
      <w:r>
        <w:rPr>
          <w:rFonts w:ascii="Times New Roman"/>
          <w:b/>
          <w:i w:val="false"/>
          <w:color w:val="000000"/>
        </w:rPr>
        <w:t xml:space="preserve"> Полный перечень функций исследуемого государственного органа</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Формулировка функции исследуемого государственного органа из соответствующего законодательного акта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нормативного правового акта, устанавливающего функцию (с указанием статьи, пункта)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Формулировка функции исследуемого государственного органа из положений об исследуемом государственном органе, его ведомствах, территориальных органах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Положение, устанавливающее функцию (с указанием пункта)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Функции, фактически реализуемые исследуемым государственным органом, и обеспечивающие воздействие на выполнение задач и целей государственного органа предусмотренного планом развития государственного органа или планом развития области, города республиканского значения, столицы.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Функции, фактически реализуемые исследуемым государственным органом, но не обеспечивающие воздействие на выполнение задач и целей государственного органа предусмотренного планом развития государственного органа или планом развития области, города республиканского значения, столицы.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Функции, фактически реализуемые исследуемым государственным органом, но непредусмотренные действующим законодательством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Методике по проведению</w:t>
            </w:r>
            <w:r>
              <w:br/>
            </w:r>
            <w:r>
              <w:rPr>
                <w:rFonts w:ascii="Times New Roman"/>
                <w:b w:val="false"/>
                <w:i w:val="false"/>
                <w:color w:val="000000"/>
                <w:sz w:val="20"/>
              </w:rPr>
              <w:t>(ведомственных) функциональных</w:t>
            </w:r>
            <w:r>
              <w:br/>
            </w:r>
            <w:r>
              <w:rPr>
                <w:rFonts w:ascii="Times New Roman"/>
                <w:b w:val="false"/>
                <w:i w:val="false"/>
                <w:color w:val="000000"/>
                <w:sz w:val="20"/>
              </w:rPr>
              <w:t>обзоров деятельности</w:t>
            </w:r>
            <w:r>
              <w:br/>
            </w:r>
            <w:r>
              <w:rPr>
                <w:rFonts w:ascii="Times New Roman"/>
                <w:b w:val="false"/>
                <w:i w:val="false"/>
                <w:color w:val="000000"/>
                <w:sz w:val="20"/>
              </w:rPr>
              <w:t>государственных органов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0" w:id="46"/>
    <w:p>
      <w:pPr>
        <w:spacing w:after="0"/>
        <w:ind w:left="0"/>
        <w:jc w:val="left"/>
      </w:pPr>
      <w:r>
        <w:rPr>
          <w:rFonts w:ascii="Times New Roman"/>
          <w:b/>
          <w:i w:val="false"/>
          <w:color w:val="000000"/>
        </w:rPr>
        <w:t xml:space="preserve"> Перечень задач Положения и целей плана развития государственного органа и плана развития области, города республиканского значения, столицы исследуемого государственного органа</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исследуемого государственного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планов развития государственных органов и плана развития области, города республиканского значения, столицы исследуемого государственного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Конечный результат деятельности исследуемого государственного органа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1" w:id="47"/>
    <w:p>
      <w:pPr>
        <w:spacing w:after="0"/>
        <w:ind w:left="0"/>
        <w:jc w:val="both"/>
      </w:pPr>
      <w:r>
        <w:rPr>
          <w:rFonts w:ascii="Times New Roman"/>
          <w:b w:val="false"/>
          <w:i w:val="false"/>
          <w:color w:val="000000"/>
          <w:sz w:val="28"/>
        </w:rPr>
        <w:t>
      Примечание: Цель плана развития государственного органа и плана развития области, города республиканского значения, столицы может включать несколько задач Положения государственного органа.</w:t>
      </w:r>
    </w:p>
    <w:bookmarkEnd w:id="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Методике по проведению</w:t>
            </w:r>
            <w:r>
              <w:br/>
            </w:r>
            <w:r>
              <w:rPr>
                <w:rFonts w:ascii="Times New Roman"/>
                <w:b w:val="false"/>
                <w:i w:val="false"/>
                <w:color w:val="000000"/>
                <w:sz w:val="20"/>
              </w:rPr>
              <w:t>(ведомственных) функциональных</w:t>
            </w:r>
            <w:r>
              <w:br/>
            </w:r>
            <w:r>
              <w:rPr>
                <w:rFonts w:ascii="Times New Roman"/>
                <w:b w:val="false"/>
                <w:i w:val="false"/>
                <w:color w:val="000000"/>
                <w:sz w:val="20"/>
              </w:rPr>
              <w:t>обзоров деятельности</w:t>
            </w:r>
            <w:r>
              <w:br/>
            </w:r>
            <w:r>
              <w:rPr>
                <w:rFonts w:ascii="Times New Roman"/>
                <w:b w:val="false"/>
                <w:i w:val="false"/>
                <w:color w:val="000000"/>
                <w:sz w:val="20"/>
              </w:rPr>
              <w:t>государственных органов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5" w:id="48"/>
    <w:p>
      <w:pPr>
        <w:spacing w:after="0"/>
        <w:ind w:left="0"/>
        <w:jc w:val="left"/>
      </w:pPr>
      <w:r>
        <w:rPr>
          <w:rFonts w:ascii="Times New Roman"/>
          <w:b/>
          <w:i w:val="false"/>
          <w:color w:val="000000"/>
        </w:rPr>
        <w:t xml:space="preserve"> Анализ соответствия функций и целей плана развития государственного органа</w:t>
      </w:r>
      <w:r>
        <w:br/>
      </w:r>
      <w:r>
        <w:rPr>
          <w:rFonts w:ascii="Times New Roman"/>
          <w:b/>
          <w:i w:val="false"/>
          <w:color w:val="000000"/>
        </w:rPr>
        <w:t>и плана развития области, города республиканского значения, столицы</w:t>
      </w:r>
    </w:p>
    <w:bookmarkEnd w:id="48"/>
    <w:bookmarkStart w:name="z76" w:id="49"/>
    <w:p>
      <w:pPr>
        <w:spacing w:after="0"/>
        <w:ind w:left="0"/>
        <w:jc w:val="left"/>
      </w:pPr>
      <w:r>
        <w:rPr>
          <w:rFonts w:ascii="Times New Roman"/>
          <w:b/>
          <w:i w:val="false"/>
          <w:color w:val="000000"/>
        </w:rPr>
        <w:t xml:space="preserve"> Схема сопоставления целей плана развития государственного органа и плана развития</w:t>
      </w:r>
      <w:r>
        <w:br/>
      </w:r>
      <w:r>
        <w:rPr>
          <w:rFonts w:ascii="Times New Roman"/>
          <w:b/>
          <w:i w:val="false"/>
          <w:color w:val="000000"/>
        </w:rPr>
        <w:t>области, города республиканского значения, столицы и конечных результатов</w:t>
      </w:r>
      <w:r>
        <w:br/>
      </w:r>
      <w:r>
        <w:rPr>
          <w:rFonts w:ascii="Times New Roman"/>
          <w:b/>
          <w:i w:val="false"/>
          <w:color w:val="000000"/>
        </w:rPr>
        <w:t>государственного органа с его функциями и прямыми результатами</w:t>
      </w:r>
    </w:p>
    <w:bookmarkEnd w:id="49"/>
    <w:bookmarkStart w:name="z77" w:id="50"/>
    <w:p>
      <w:pPr>
        <w:spacing w:after="0"/>
        <w:ind w:left="0"/>
        <w:jc w:val="both"/>
      </w:pPr>
      <w:r>
        <w:rPr>
          <w:rFonts w:ascii="Times New Roman"/>
          <w:b w:val="false"/>
          <w:i w:val="false"/>
          <w:color w:val="000000"/>
          <w:sz w:val="28"/>
        </w:rPr>
        <w:t xml:space="preserve">
      </w:t>
      </w:r>
    </w:p>
    <w:bookmarkEnd w:id="50"/>
    <w:p>
      <w:pPr>
        <w:spacing w:after="0"/>
        <w:ind w:left="0"/>
        <w:jc w:val="both"/>
      </w:pPr>
      <w:r>
        <w:drawing>
          <wp:inline distT="0" distB="0" distL="0" distR="0">
            <wp:extent cx="7810500" cy="660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660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Методике по проведению</w:t>
            </w:r>
            <w:r>
              <w:br/>
            </w:r>
            <w:r>
              <w:rPr>
                <w:rFonts w:ascii="Times New Roman"/>
                <w:b w:val="false"/>
                <w:i w:val="false"/>
                <w:color w:val="000000"/>
                <w:sz w:val="20"/>
              </w:rPr>
              <w:t>(ведомственных)</w:t>
            </w:r>
            <w:r>
              <w:br/>
            </w:r>
            <w:r>
              <w:rPr>
                <w:rFonts w:ascii="Times New Roman"/>
                <w:b w:val="false"/>
                <w:i w:val="false"/>
                <w:color w:val="000000"/>
                <w:sz w:val="20"/>
              </w:rPr>
              <w:t>функциональных</w:t>
            </w:r>
            <w:r>
              <w:br/>
            </w:r>
            <w:r>
              <w:rPr>
                <w:rFonts w:ascii="Times New Roman"/>
                <w:b w:val="false"/>
                <w:i w:val="false"/>
                <w:color w:val="000000"/>
                <w:sz w:val="20"/>
              </w:rPr>
              <w:t>обзоров деятельности</w:t>
            </w:r>
            <w:r>
              <w:br/>
            </w:r>
            <w:r>
              <w:rPr>
                <w:rFonts w:ascii="Times New Roman"/>
                <w:b w:val="false"/>
                <w:i w:val="false"/>
                <w:color w:val="000000"/>
                <w:sz w:val="20"/>
              </w:rPr>
              <w:t>государственных органов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81" w:id="51"/>
    <w:p>
      <w:pPr>
        <w:spacing w:after="0"/>
        <w:ind w:left="0"/>
        <w:jc w:val="left"/>
      </w:pPr>
      <w:r>
        <w:rPr>
          <w:rFonts w:ascii="Times New Roman"/>
          <w:b/>
          <w:i w:val="false"/>
          <w:color w:val="000000"/>
        </w:rPr>
        <w:t xml:space="preserve"> Соответствие функций и целей плана развития государственного органа и плана развития области, города республиканского значения, столицы исследуемого государственного органа</w:t>
      </w:r>
    </w:p>
    <w:bookmarkEnd w:id="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плана развития государственных органов и плана развития области, города республиканского значения, столицы исследуемого государственного органа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Конечный результат деятельности исследуемого государственного органа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Функция исследуемого государственного органа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Прямой результат функции исследуемого государственного органа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Конечный результат №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5"/>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header.xml" Type="http://schemas.openxmlformats.org/officeDocument/2006/relationships/header" Id="rId5"/></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