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9e9e" w14:textId="7629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апреля 2022 года № 179. Зарегистрирован в Министерстве юстиции Республики Казахстан 5 апреля 2022 года № 27422.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промышленности и строительства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приказом Министра промышленности и строительства РК от 27.04.2026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"/>
    <w:bookmarkStart w:name="z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"/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"/>
    <w:bookmarkStart w:name="z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