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966d" w14:textId="5109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22 февраля 2022 года № 196 "Об установлении минимальных розничных цен на сигареты с фильтром, без фильтра, папиросы"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2022 года № 346. Зарегистрирован в Министерстве юстиции Республики Казахстан 31 марта 2022 года № 27342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.2022.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2022 года № 196 "Об установлении минимальных розничных цен на сигареты с фильтром, без фильтра, папиросы" (зарегистрирован в Реестре государственной регистрации нормативных правовых актов под № 26923)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минимальных розничных цен на сигареты с фильтром, без фильтра, папиросы, сигариллы и изделия с нагреваемым табаком";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минимальные розничные цены на 20 (двадцать) сигарет с фильтром, без фильтра, папиросы, сигариллы и изделия с нагреваемым табаком в размере: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пятисот девяноста тенге с 1 апреля 2022 года до 31 декабря 2022 года включительно;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шестисот тридцати тенге с 1 января 2023 года.".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апреля 2022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