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c573" w14:textId="0d1c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19 марта 2018 года № 391 "Об утверждении Правил возврата превышения налога на добавленную стоимость" и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марта 2022 года № 317. Зарегистрирован в Министерстве юстиции Республики Казахстан 29 марта 2022 года № 27256.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приказом и.о. Министра финансов РК от 30.10.2025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317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возврата превышения налога на добавленную стоимость и применения системы управления рисками в целях подтверждения достоверности суммы превышения налога на добавленную стоимость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317</w:t>
            </w:r>
          </w:p>
        </w:tc>
      </w:tr>
    </w:tbl>
    <w:bookmarkStart w:name="z7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финансов РК от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16.06.2026).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317</w:t>
            </w:r>
          </w:p>
        </w:tc>
      </w:tr>
    </w:tbl>
    <w:bookmarkStart w:name="z7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10"/>
    <w:bookmarkStart w:name="z7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118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 (зарегистрирован в Реестре государственной регистрации нормативных правовых актов под № 16426).</w:t>
      </w:r>
    </w:p>
    <w:bookmarkEnd w:id="11"/>
    <w:bookmarkStart w:name="z7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2018 года № 1028 "О внесении изменения в приказ Министра финансов Республики Казахстан от 2 февраля 2018 года № 118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 (зарегистрирован в Реестре государственной регистрации нормативных правовых актов под № 17805).</w:t>
      </w:r>
    </w:p>
    <w:bookmarkEnd w:id="12"/>
    <w:bookmarkStart w:name="z7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12 марта 2020 года № 256 "О внесении изменения в приказ Министра финансов Республики Казахстан от 2 февраля 2018 года № 118 "Об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риска" (зарегистрирован в Реестре государственной регистрации нормативных правовых актов под № 20125).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