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ce788" w14:textId="2ece7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24 марта 2022 года № 104. Зарегистрирован в Министерстве юстиции Республики Казахстан 28 марта 2022 года № 27233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приказы Министра образования и науки Республики Казахстан, следующие изменения: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27 ноября 2017 года № 596 "Об утверждении Правил подушевого нормативного финансирования дошкольного воспитания и обучения, среднего, технического и профессионального, послесреднего образования, а также высшего и послевузовского образования с учетом кредитной технологии обучения" (зарегистрирован в Реестре государственной регистрации нормативных правовых актов под № 16138):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подушевого нормативного финансирования дошкольного воспитания и обучения, среднего образования, а также технического и профессионального, послесреднего, высшего и послевузовского образования с учетом кредитной технологии обучения";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подушевого нормативного финансирования дошкольного воспитания и обучения, среднего образования, а также технического и профессионального, послесреднего, высшего и послевузовского образования с учетом кредитной технологии обучения.";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подушевого нормативного финансирования дошкольного воспитания и обучения, среднего, технического и профессионального, послесреднего образования, а также высшего и послевузовского образования с учетом кредитной технологии обучения, утвержденных указанным приказом: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подушевого нормативного финансирования дошкольного воспитания и обучения, среднего образования, а также технического и профессионального, послесреднего, высшего и послевузовского образования с учетом кредитной технологии обучения";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подушевого нормативного финансирования дошкольного воспитания и обучения, среднего образования, а также технического и профессионального, послесреднего, высшего и послевузовского образования с учетом кредитной технологии обучения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46-2)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(далее – Закон) и определяют порядок подушевого нормативного финансирования дошкольного воспитания и обучения, среднего образования, а также технического и профессионального, послесреднего, высшего и послевузовского образования с учетом кредитной технологии обучения.";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Подушевое нормативное финансирование технического и профессионального, послесреднего образования осуществляется местным исполнительным органом в следующем порядке: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организаций технического и профессионального, послесреднего образования в организационно-правовой форме государственного учреждения – ежемесячно согласно индивидуальным планам финансирования;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организаций технического и профессионального, послесреднего образования в других организационно-правовых формах – ежемесячно в пределах заключенных договоров на размещение государственного образовательного заказа на техническое и профессиональное, послесреднее образование на ежемесячной основе в объеме, рассчитанном за фактический контингент обучающихся, получивших указанные услуги, и (или) количество фактически предоставленных кредитов в текущем месяце.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Объем подушевого нормативного финансирования на дошкольное воспитание и обучение, техническое и профессиональное, послесреднее образование определяется не ниже объема подушевого норматива финансирования дошкольного воспитания и обучения, технического и профессионального, послесреднего образования, рассчитанного в соответствии с Методикой подушевого нормативного финансирования дошкольного воспитания и обучения, среднего образования, а также технического и профессионального, послесреднего, высшего и послевузовского образования с учетом кредитной технологии обучения, утверждаемой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46-1)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Закона.";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27 ноября 2017 года № 597 "Об утверждении Методики подушевого нормативного финансирования дошкольного воспитания и обучения, среднего, технического и профессионального, послесреднего образования, а также высшего и послевузовского образования с учетом кредитной технологии обучения" (зарегистрирован в Реестре государственной регистрации нормативных правовых актов под № 16137):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изложить в следующей редакции: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Методики подушевого нормативного финансирования дошкольного воспитания и обучения, среднего образования, а также технического и профессионального, послесреднего, высшего и послевузовского образования с учетом кредитной технологии обучения";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изложить в следующей редакции:</w:t>
      </w:r>
    </w:p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прилагаемую Методику подушевого нормативного финансирования дошкольного воспитания и обучения, среднего образования, а также технического и профессионального, послесреднего, высшего и послевузовского образования с учетом кредитной технологии обучения.";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подушевого нормативного финансирования дошкольного воспитания и обучения, среднего, технического и профессионального, послесреднего образования, а также высшего и послевузовского образования с учетом кредитной технологии обучения, утвержденной указанным приказом: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"Методика подушевого нормативного финансирования дошкольного воспитания и обучения, среднего образования, а также технического и профессионального, послесреднего, высшего и послевузовского образования с учетом кредитной технологии обучения";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Настоящая Методика подушевого нормативного финансирования дошкольного воспитания и обучения, среднего образования, а также технического и профессионального, послесреднего, высшего и послевузовского образования с учетом кредитной технологии обучения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46-1)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(далее – Закон), определяет единый подход при расчете подушевого норматива финансирования дошкольного воспитания и обучения, среднего образования, а также технического и профессионального, послесреднего, высшего и послевузовского образования с учетом кредитной технологии обучения (далее – все уровни образования) и применяется для планирования объема подушевого нормативного финансирования организаций образования и объема государственного образовательного заказа.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настоящей Методики не распространяется на отношения между местными исполнительными органами и организациями высшего и (или) послевузовского образования, возникающие при финансировании последних за счет средств местного бюджета.";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норматив стоимости одного академического кредита – соотношение подушевого норматива финансирования на одного обучающегося за полный срок обучения в зависимости от профиля образования в организациях технического и профессионального, послесреднего образования, уровня образования (высшее или послевузовское) и области образования в организациях высшего и послевузовского образования к общей трудоемкости образовательной программы в академических кредитах;";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Расчет объема подушевого нормативного финансирования ТиПО и ПО и подушевого норматива финансирования производится по следующим формулам: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Vпф - годовой объем подушевого нормативного финансирования организации ТиПО и ПО, рассчитывается по формуле: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2603500" cy="54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035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Nz - подушевой норматив финансирования на одного обучающегося в год;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z - индекс профиля обучения по группам затратности;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Контz - среднегодовой контингент обучающихся по профилю образования рассчитывается по следующей формуле: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Контz = число обучающихся на начало года + 1/3 приема на обучение - 1/2 ожидаемого выпуска обучающихся - ожидаемый отсев обучающихся + ожидаемое прибытие обучающихся;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одной организации ТиПО и ПО нескольких видов профилей образования, объем подушевого нормативного финансирования определяется суммарно, исходя из подушевого норматива финансирования на одного обучающегося по профилям образования;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Nz - подушевой норматив финансирования на одного обучающегося в год рассчитывается по следующей формуле: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14859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Еz - норма расходов образовательного процесса на одного обучающегося в год.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Еz для обучающегося с особыми образовательными потребностями умножается на 2;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 - норма расходов образовательной среды на одного обучающегося в год;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Еz - норма расходов образовательного процесса по профилям образования в расчете на одного обучающегося в год рассчитывается по следующей формуле: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20447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447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- годовой фонд оплаты труда управленческого персонала и педагогов, задействованного в образовательном процессе, в расчете на одного обучающегося в год;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Y - учебники, учебно-методическая литература и пособия, в год на одного обучающегося, которые составляют 5 МРП;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Xz – учебные расходы, связанные с образовательным процессом, в том числе при прохождении производственного обучения и профессиональной практики, в год в расчете на одного обучающегося. Значения Xz определяются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27 сентября 2018 года № 500 "Об утверждении Классификатора специальностей и квалификаций технического и профессионального, послесреднего образования" (зарегистрирован в Реестре государственной регистрации нормативных правовых актов под № 17564), и составляют: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группа А (Образование: Подготовка воспитателей для дошкольных учреждений, Подготовка преподавателей без предметной специализации, Подготовка преподавателей с предметной специализацией, за исключением профессиональное обучение; Искусство и гуманитарные науки: Изобразительное искусство: Каллиграфия, Религия и теология; Социальные науки и информации: Библиотечное дело, обработка информации и архивное дело; Бизнес, управление и право: Право; Инженерные, обрабатывающие и строительные отрасли: Метрология, стандартизация и сертификация) – 6 МРП;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группа Б (Образование: профессиональное обучение; Искусство и гуманитарные науки: Изучение языка, Аудиовизуальные средства и медиа производство; Бизнес, управление и право: все, за исключением Право; Естественные науки, математика и статистика; Информационно-коммуникационные технологии; Инженерные, обрабатывающие и строительные отрасли: Механика и металлообработка: Слесарное дело; Электроника и автоматизация; Монтаж, техническое обслуживание и ремонт медицинской техники, Цифровая техника; Сельское, лесное, рыболовное хозяйство и ветеринария; Здравоохранение и социальное обеспечение: Социальная работа и консультирование; Службы: за исключением специальностей Организация питания, Туризм и Управление дестинацией) – 8 МРП;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группа В (Искусство и гуманитарные науки: Мода, дизайн интерьеров и промышленный дизайн, Ремесленное производство: реставрация, ювелирное дело, Музыка и театральное искусство: Социально-культурная деятельность, Народное художественное творчество; Естественные науки, математика и статистика: все за исключением специальностей Математика и статистика; Инженерные, обрабатывающие и строительные отрасли: все за исключением специальностей Метрология, стандартизация и сертификация, Слесарное дело, Монтаж, техническое обслуживание и ремонт медицинской техники, Цифровая техника, Электрорадиомонтаж морской техники; Службы: все, в том числе специальность Организация питания, за исключением специальностей Туризм и Военное дело и безопасность) – 19 МРП;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группа Г (Инженерные, обрабатывающие и строительные отрасли: Эксплуатация водного транспорта; Автотранспортные средства, морские и воздушные суда: электрорадиомонтаж морской техники) – 44 МРП;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 рассчитывается по формуле: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20701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701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810500" cy="88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Тосн. - годовой фонд оплаты труда управленческого персонала и педагогов, задействованных в образовательном процессе, организации ТиПО и ПО (c учетом лабораторных работ и практических, индивидуальных занятий), без учета компенсационных выплат;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Ткомп. - годовой объем расходов на выплату пособий на оздоровление к ежегодному оплачиваемому трудовому отпуску работников организации ТиПО и ПО;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12 - количество месяцев в году для перехода от расчета нормативных затрат в месяц к расчету нормативных затрат в год;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 - фонд оплаты труда педагогов и управленческого персонала организации ТиПО и ПО в месяц;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 - коэффициент доплаты ежегодного дополнительного оплачиваемого отпуска за проживание в зонах экологического бедствия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защите пострадавших вследствие экологического бедствия - 0,30.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данная доплата не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защите пострадавших вследствие экологического бедствия, e равняется 0;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r - коэффициент доплаты ежегодного дополнительного оплачиваемого отпуска за проживание в зоне радиационного риска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защите пострадавших на ядерном полигоне - 0,33.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данная доплата не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защите пострадавших на ядерном полигоне, r равняется 0;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sno - коэффициент социального налога и социальных отчислений - 1,0855;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mp - коэффициент отчислений работодателя в фонд обязательного медицинского страхования: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2020 год - 1,02;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2021 год - 1,02;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2022 и последующие годы - 1,03;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mv - коэффициент часа-обучающегося (соотношение количества учебных часов к одному обучающемуся с учетом нормативной учебной нагрузки), который зависит от расчетной наполняемости групп;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mvg - коэффициент часа-обучающегося (соотношение количества учебных часов к одному обучающемуся с учетом проведения лабораторных работ и практических занятий);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 - индекс лабораторных работ и практических занятий;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mvi - коэффициент часа-обучающегося (соотношение количества индивидуальных часов на одного обучающегося к нормативной учебной нагрузке);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Экомп1 - материальная помощь на оздоровление сверх действующих выплат к ежегодному оплачиваемому трудовому отпуску,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защите пострадавших вследствие экологического бедствия педагогам и управленческому персоналу, задействованному в образовательном процессе, рассчитывается по формуле: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28194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данная доплата не предусмотрена Законом о защите пострадавших вследствие экологического бедствия, Экомп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равняется 0;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W - фонд оплаты труда педагогов и управленческого персонала, задействованного в образовательном процессе, в месяц рассчитывается по формуле: 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6350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- должностной оклад основного персонала, участвующего в образовательном процессе в месяц, определяется путем умножения БДО на коэффициент 5,03;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ks - коэффициент доплаты специалистам за работу в сельской местности, составляет: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городской организации ТиПО и ПО - 1;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сельской организации ТиПО и ПО - 1,25;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 - коэффициент расчета фонда заработной платы управленческого персонала, участвующего в образовательном процессе - 1,084;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Доу1 - коэффициент надбавки за особые условия труда персонала, участвующего в образовательном процессе - 0,611;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u - коэффициент доплат преподавателям и мастерам производственного обучения: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31 августа 2020 года - 0,499;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сентября 2020 года - 0,571;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ke1 - коэффициент доплаты за проживание в зоне экологического бедствия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защите пострадавших вследствие экологического бедствия персонала, участвующего в образовательном процессе - 1,83.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данная доплата не предусмотрена Законом о защите пострадавших вследствие экологического бедствия, коэффициент, ke1 равняется 0;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R - доплата за проживание в зоне радиационного риска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защите пострадавших на ядерном полигоне - 1,5 МРП.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данная доплата не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защите пострадавших на ядерном полигоне, R равняется 0;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mv рассчитывается по формуле: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6"/>
    <w:p>
      <w:pPr>
        <w:spacing w:after="0"/>
        <w:ind w:left="0"/>
        <w:jc w:val="both"/>
      </w:pPr>
      <w:r>
        <w:drawing>
          <wp:inline distT="0" distB="0" distL="0" distR="0">
            <wp:extent cx="15748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748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mvg рассчитывается по формуле: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8"/>
    <w:p>
      <w:pPr>
        <w:spacing w:after="0"/>
        <w:ind w:left="0"/>
        <w:jc w:val="both"/>
      </w:pPr>
      <w:r>
        <w:drawing>
          <wp:inline distT="0" distB="0" distL="0" distR="0">
            <wp:extent cx="19431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mvi рассчитывается по формуле: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0"/>
    <w:p>
      <w:pPr>
        <w:spacing w:after="0"/>
        <w:ind w:left="0"/>
        <w:jc w:val="both"/>
      </w:pPr>
      <w:r>
        <w:drawing>
          <wp:inline distT="0" distB="0" distL="0" distR="0">
            <wp:extent cx="17272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7272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 - количество часов в неделю по ГОСО ТиПО и ПО;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tg - количество часов лабораторных работ и практических занятий в неделю по ТУП 2;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ti - количество индивидуальных часов в неделю по ТУП 2;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- индекс индивидуальных занятий;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- нормативная учебная нагрузка в неделю;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 - расчетная наполняемость групп;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dg - наполняемость групп при проведении лабораторных работ и практических занятий.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mvi, для индивидуальных часов d равен 1.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индивидуальных часов в учебном плане mvi равняется 0;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Dual - расходы, передаваемые организациями ТиПО и ПО предприятиям (организациям) при дуальном обучении, рассчитываются в пределах объема подушевого нормативного финансирования по следующей формуле: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2"/>
    <w:p>
      <w:pPr>
        <w:spacing w:after="0"/>
        <w:ind w:left="0"/>
        <w:jc w:val="both"/>
      </w:pPr>
      <w:r>
        <w:drawing>
          <wp:inline distT="0" distB="0" distL="0" distR="0">
            <wp:extent cx="30607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0607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Zp - норма оплаты труда мастеров производственного обучения на одного обучающегося, которая составляет 2,7 БДО;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 - среднее плановое количество часов производственного обучения и профессиональной практики при дуальном обучении, которое составляет 1013 часов в год;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Chf - фактическое количество часов производственного обучения и профессиональной практики при дуальном обучении;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Кy - фактическое количество обучающихся, проходящих производственное обучение и профессиональную практику на данном предприятии (организации).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настоящего подпункта не распространяются на предприятия (организации), несущие затраты на дуальное обучение самостоятельно;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L - норма расходов образовательной среды рассчитывается по формуле:</w:t>
      </w:r>
    </w:p>
    <w:bookmarkEnd w:id="109"/>
    <w:bookmarkStart w:name="z12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0"/>
    <w:p>
      <w:pPr>
        <w:spacing w:after="0"/>
        <w:ind w:left="0"/>
        <w:jc w:val="both"/>
      </w:pPr>
      <w:r>
        <w:drawing>
          <wp:inline distT="0" distB="0" distL="0" distR="0">
            <wp:extent cx="12446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2446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11"/>
    <w:bookmarkStart w:name="z12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 - годовой фонд оплаты труда персонала, не участвующего в образовательном процессе, в расчете на одного обучающегося в год;</w:t>
      </w:r>
    </w:p>
    <w:bookmarkEnd w:id="112"/>
    <w:bookmarkStart w:name="z12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- норма расходов на текущее содержание организаций ТиПО и ПО в год на одного обучающегося, которая различается в зависимости от объемов потребления коммунальных услуг, услуг интернета и их тарифов в регионах:</w:t>
      </w:r>
    </w:p>
    <w:bookmarkEnd w:id="113"/>
    <w:bookmarkStart w:name="z12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Мангистауской области, города Алматы - 17 МРП;</w:t>
      </w:r>
    </w:p>
    <w:bookmarkEnd w:id="114"/>
    <w:bookmarkStart w:name="z13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Алматинской, Актюбинской, Атырауской, Жамбылской, Карагандинской, Кызылординской, Туркестанской областей, городов Нур-Султан и Шымкент - 22 МРП;</w:t>
      </w:r>
    </w:p>
    <w:bookmarkEnd w:id="115"/>
    <w:bookmarkStart w:name="z13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Западно-Казахстанской, Костанайской, Павлодарской, Северо-Казахстанской областей - 29 МРП;</w:t>
      </w:r>
    </w:p>
    <w:bookmarkEnd w:id="116"/>
    <w:bookmarkStart w:name="z13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Акмолинской, Восточно-Казахстанской областей - 39 МРП;</w:t>
      </w:r>
    </w:p>
    <w:bookmarkEnd w:id="117"/>
    <w:bookmarkStart w:name="z13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Q рассчитывается по формуле:</w:t>
      </w:r>
    </w:p>
    <w:bookmarkEnd w:id="118"/>
    <w:bookmarkStart w:name="z13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9"/>
    <w:p>
      <w:pPr>
        <w:spacing w:after="0"/>
        <w:ind w:left="0"/>
        <w:jc w:val="both"/>
      </w:pPr>
      <w:r>
        <w:drawing>
          <wp:inline distT="0" distB="0" distL="0" distR="0">
            <wp:extent cx="21717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20"/>
    <w:bookmarkStart w:name="z13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1"/>
    <w:p>
      <w:pPr>
        <w:spacing w:after="0"/>
        <w:ind w:left="0"/>
        <w:jc w:val="both"/>
      </w:pPr>
      <w:r>
        <w:drawing>
          <wp:inline distT="0" distB="0" distL="0" distR="0">
            <wp:extent cx="7035800" cy="97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035800" cy="97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Qосн. - годовой фонд оплаты труда персонала, не участвующего в образовательном процессе, без учета компенсационных выплат;</w:t>
      </w:r>
    </w:p>
    <w:bookmarkEnd w:id="122"/>
    <w:bookmarkStart w:name="z13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Qкомп. - годовой объем расходов на выплату пособий на оздоровление к ежегодному оплачиваемому трудовому отпуску работников, не участвующих в образовательном процессе;</w:t>
      </w:r>
    </w:p>
    <w:bookmarkEnd w:id="123"/>
    <w:bookmarkStart w:name="z13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Экомп2 - материальная помощь на оздоровление сверх действующих выплат к ежегодному оплачиваемому трудовому отпуску,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защите пострадавших вследствие экологического бедствия, персонала, не участвующего в образовательном процессе, рассчитывается по формуле:</w:t>
      </w:r>
    </w:p>
    <w:bookmarkEnd w:id="124"/>
    <w:bookmarkStart w:name="z14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5"/>
    <w:p>
      <w:pPr>
        <w:spacing w:after="0"/>
        <w:ind w:left="0"/>
        <w:jc w:val="both"/>
      </w:pPr>
      <w:r>
        <w:drawing>
          <wp:inline distT="0" distB="0" distL="0" distR="0">
            <wp:extent cx="21463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1463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данная доплата не предусмотрена Законом о защите пострадавших вследствие экологического бедствия, Экомп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равняется 0;</w:t>
      </w:r>
    </w:p>
    <w:bookmarkEnd w:id="126"/>
    <w:bookmarkStart w:name="z14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F - фонд оплаты труда персонала, не участвующего в образовательном процессе, в месяц рассчитывается по формуле:</w:t>
      </w:r>
    </w:p>
    <w:bookmarkEnd w:id="127"/>
    <w:bookmarkStart w:name="z14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8"/>
    <w:p>
      <w:pPr>
        <w:spacing w:after="0"/>
        <w:ind w:left="0"/>
        <w:jc w:val="both"/>
      </w:pPr>
      <w:r>
        <w:drawing>
          <wp:inline distT="0" distB="0" distL="0" distR="0">
            <wp:extent cx="42418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2418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29"/>
    <w:bookmarkStart w:name="z14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 - коэффициент удельного веса заработной платы квалифицированного персонала, не участвующего в образовательном процессе, к заработной плате педагогов - 1,423;</w:t>
      </w:r>
    </w:p>
    <w:bookmarkEnd w:id="130"/>
    <w:bookmarkStart w:name="z14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 - коэффициент удельного веса заработной платы неквалифицированного персонала, не участвующего в образовательном процессе, для которого не предусмотрена выплата пособий на оздоровление к ежегодному оплачиваемому трудовому отпуску работников - 1,161;</w:t>
      </w:r>
    </w:p>
    <w:bookmarkEnd w:id="131"/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Доу2 - коэффициент надбавки за особые условия труда персонала, не участвующего в образовательном процессе - 0,258;</w:t>
      </w:r>
    </w:p>
    <w:bookmarkEnd w:id="132"/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ke2 - коэффициент доплаты за проживание в зонах экологического бедствия в соответствии с Законом о защите пострадавших вследствие экологического бедствия персонала, не участвующего в образовательном процессе - 0,775.</w:t>
      </w:r>
    </w:p>
    <w:bookmarkEnd w:id="133"/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данная доплата не предусмотрена Законом о защите пострадавших вследствие экологического бедствия, ke2 равняется 0.</w:t>
      </w:r>
    </w:p>
    <w:bookmarkEnd w:id="134"/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Подушевой норматив финансирования ТиПО и ПО не распространяется на обучающихся, проходящих краткосрочное профессиональное обучение в рамках Государственной программы развития продуктивной занятости и массового предпринимательства на 2017 - 2021 годы "Еңбек",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ноября 2018 года № 746 "Об утверждении Государственной программы развития продуктивной занятости и массового предпринимательства на 2017 - 2021 годы "Еңбек".</w:t>
      </w:r>
    </w:p>
    <w:bookmarkEnd w:id="135"/>
    <w:bookmarkStart w:name="z15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объем подушевого нормативного финансирования ТиПО и ПО с учетом кредитной технологии обучения (Vk) рассчитывается по следующей формуле:</w:t>
      </w:r>
    </w:p>
    <w:bookmarkEnd w:id="136"/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Vk = ∑ (Kz * Nz cred * Контz),</w:t>
      </w:r>
    </w:p>
    <w:bookmarkEnd w:id="137"/>
    <w:bookmarkStart w:name="z1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38"/>
    <w:bookmarkStart w:name="z15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Kz – планируемое годовое количество кредитов на одного обучающегося;</w:t>
      </w:r>
    </w:p>
    <w:bookmarkEnd w:id="139"/>
    <w:bookmarkStart w:name="z15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Nz cred – норматив стоимости одного академического кредита в разрезе профилей образования ТиПО и ПО. </w:t>
      </w:r>
    </w:p>
    <w:bookmarkEnd w:id="140"/>
    <w:bookmarkStart w:name="z15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реализации в одной организации ТиПО и ПО более одного профиля образования объем подушевого нормативного финансирования с учетом кредитной технологии обучения определяется путем суммирования объемов подушевого нормативного финансирования с учетом кредитной технологии обучения по профилям образования;</w:t>
      </w:r>
    </w:p>
    <w:bookmarkEnd w:id="141"/>
    <w:bookmarkStart w:name="z15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Nz cred – норматив стоимости одного академического кредита в разрезе профилей образования ТиПО и ПО рассчитывается по следующей формуле:</w:t>
      </w:r>
    </w:p>
    <w:bookmarkEnd w:id="142"/>
    <w:bookmarkStart w:name="z15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Nz cred = Nz /69,</w:t>
      </w:r>
    </w:p>
    <w:bookmarkEnd w:id="143"/>
    <w:bookmarkStart w:name="z15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44"/>
    <w:bookmarkStart w:name="z16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 – расчетный среднегодовой показатель количества академических кредитов, определенный в соответствии с ГОСО с учетом часов на консультации и факультативные занятия;".</w:t>
      </w:r>
    </w:p>
    <w:bookmarkEnd w:id="145"/>
    <w:bookmarkStart w:name="z16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планирования Министерства образования науки Республики Казахстан (Рахметова Ж.И.) в установленном законодательством Республики Казахстан порядке обеспечить:</w:t>
      </w:r>
    </w:p>
    <w:bookmarkEnd w:id="146"/>
    <w:bookmarkStart w:name="z16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147"/>
    <w:bookmarkStart w:name="z16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Казахстан;</w:t>
      </w:r>
    </w:p>
    <w:bookmarkEnd w:id="148"/>
    <w:bookmarkStart w:name="z16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149"/>
    <w:bookmarkStart w:name="z16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150"/>
    <w:bookmarkStart w:name="z16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