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9108ad" w14:textId="19108a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некоторые приказы Министра национальной экономики Республики Казахстан и Министерства индустрии и инфраструктурного развития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индустрии и инфраструктурного развития Республики Казахстан от 24 марта 2022 года № 150. Зарегистрирован в Министерстве юстиции Республики Казахстан 28 марта 2022 года № 27225.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ПРИКАЗЫВАЮ: 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перечень некоторых приказов Министра национальной экономики Республики Казахстан и Министерства индустрии и инфраструктурного развития Республики Казахстан, в которые вносятся изменения,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по делам строительства и жилищно-коммунального хозяйства Министерства индустрии и инфраструктурного развития Республики Казахстан в установленном законодательством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индустрии и инфраструктурного развития Республики Казахстан.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индустрии и инфраструктурного развития Республики Казахстан.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шестидесяти календарных дней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индустрии 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инфраструктурного развития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Ускенбаев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2" w:id="7"/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"СОГЛАСОВАН"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Министерство цифрового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развития, инноваций и 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аэрокосмической промышленности 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индустрии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инфраструктурного развития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24 марта 2022 года № 150</w:t>
            </w:r>
          </w:p>
        </w:tc>
      </w:tr>
    </w:tbl>
    <w:bookmarkStart w:name="z14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некоторых приказов Министра национальной экономики Республики Казахстан и Министерства индустрии и инфраструктурного развития Республики Казахстан, в которые вносятся изменения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Пункт 1 утрачивает силу приказом Министра промышленности и строительства РК от 29.05.2026 </w:t>
      </w:r>
      <w:r>
        <w:rPr>
          <w:rFonts w:ascii="Times New Roman"/>
          <w:b w:val="false"/>
          <w:i w:val="false"/>
          <w:color w:val="ff0000"/>
          <w:sz w:val="28"/>
        </w:rPr>
        <w:t>№ 276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01.07.2028).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 </w:t>
      </w:r>
      <w:r>
        <w:rPr>
          <w:rFonts w:ascii="Times New Roman"/>
          <w:b w:val="false"/>
          <w:i w:val="false"/>
          <w:color w:val="000000"/>
          <w:sz w:val="28"/>
        </w:rPr>
        <w:t>приказе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национальной экономики Республики Казахстан от 27 ноября 2014 года № 114 "Об утверждении Правил аттестации экспертов, осуществляющих экспертные работы и инжиниринговые услуги в сфере архитектурной, градостроительной и строительной деятельности" (зарегистрирован в Реестре государственной регистрации нормативных правовых актов за №10058):</w:t>
      </w:r>
    </w:p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аттестации экспертов, осуществляющих экспертные работы и инжиниринговые услуги в сфере архитектурной, градостроительной и строительной деятельности, утвержденных указанным приказом:</w:t>
      </w:r>
    </w:p>
    <w:bookmarkEnd w:id="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13 изложить в следующей редакции: </w:t>
      </w:r>
    </w:p>
    <w:bookmarkStart w:name="z1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"2) услугодатель рассматривает заявление с документами на соответствие требованиям, указанных </w:t>
      </w:r>
      <w:r>
        <w:rPr>
          <w:rFonts w:ascii="Times New Roman"/>
          <w:b w:val="false"/>
          <w:i w:val="false"/>
          <w:color w:val="000000"/>
          <w:sz w:val="28"/>
        </w:rPr>
        <w:t>пунктом 9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 (далее - Требования) в течении – 5 (пяти) рабочих дней.</w:t>
      </w:r>
    </w:p>
    <w:bookmarkEnd w:id="10"/>
    <w:bookmarkStart w:name="z1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представления услугополучателем неполного пакета документов услугодатель в течение двух рабочих дней с момента регистрации представленных документов, указанных </w:t>
      </w:r>
      <w:r>
        <w:rPr>
          <w:rFonts w:ascii="Times New Roman"/>
          <w:b w:val="false"/>
          <w:i w:val="false"/>
          <w:color w:val="000000"/>
          <w:sz w:val="28"/>
        </w:rPr>
        <w:t>пунктом 12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 готовит мотивированный отказ в дальнейшем рассмотрении заявления и направляет в "личный кабинет".</w:t>
      </w:r>
    </w:p>
    <w:bookmarkEnd w:id="11"/>
    <w:bookmarkStart w:name="z2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результатам рассмотрения, приказом услугодателя утверждается следующие решения, которые оформлены в отношении услугополучателя:</w:t>
      </w:r>
    </w:p>
    <w:bookmarkEnd w:id="12"/>
    <w:bookmarkStart w:name="z2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допущен к тестированию;</w:t>
      </w:r>
    </w:p>
    <w:bookmarkEnd w:id="13"/>
    <w:bookmarkStart w:name="z2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 допущен к тестированию.</w:t>
      </w:r>
    </w:p>
    <w:bookmarkEnd w:id="14"/>
    <w:bookmarkStart w:name="z2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Услугодатель направляет уведомление в "личный кабинет" услугополучателя о допуске к тестированию в течение 5 (пяти) рабочих дней со дня подачи документов.</w:t>
      </w:r>
    </w:p>
    <w:bookmarkEnd w:id="15"/>
    <w:bookmarkStart w:name="z2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выявлении оснований для отказа в оказании государственной услуги услугодатель уведомляет услугополучателя о предварительном решении об отказе в оказании государственной услуги, а также времени и месте (способе) проведения заслушивания для возможности выразить услугополучателю позицию по предварительному решению.</w:t>
      </w:r>
    </w:p>
    <w:bookmarkEnd w:id="16"/>
    <w:bookmarkStart w:name="z2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Уведомление о заслушивании направляется не менее чем за 3 (три) рабочих дня до завершения срока, указанных настоящим подпунктом. Заслушивание проводится не позднее 2 (двух) рабочих дней со дня уведомления.</w:t>
      </w:r>
    </w:p>
    <w:bookmarkEnd w:id="17"/>
    <w:bookmarkStart w:name="z2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результатам заслушивания услугодатель выдает решение о допуске к тестированию либо мотивированный отказ в оказании государственной услуги;";</w:t>
      </w:r>
    </w:p>
    <w:bookmarkEnd w:id="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 </w:t>
      </w:r>
    </w:p>
    <w:bookmarkStart w:name="z28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"21. Жалоба по вопросам оказания государственных услуг услугополучателем подается услугодателю, должностному лицу, чье решение, действие (бездействие) обжалуются.</w:t>
      </w:r>
    </w:p>
    <w:bookmarkEnd w:id="19"/>
    <w:bookmarkStart w:name="z29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Услугодатель, должностное лицо, чье решение, действие (бездействие) обжалуются не позднее 3 (трех) рабочих дней со дня поступления жалобы направляют ее и административное дело в орган, рассматривающий жалобу.</w:t>
      </w:r>
    </w:p>
    <w:bookmarkEnd w:id="20"/>
    <w:bookmarkStart w:name="z30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услугодатель, должностное лицо, чье решение, действие (бездействие) обжалуются, не направляет жалобу в орган, рассматривающий жалобу, если он в течение 3 (трех) рабочих дней примет благоприятное решение, совершит действие, полностью удовлетворяющее требованиям, указанным в жалобе.</w:t>
      </w:r>
    </w:p>
    <w:bookmarkEnd w:id="21"/>
    <w:bookmarkStart w:name="z31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Жалоба услугополучателя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25 Закона Республики Казахстан "О государственных услугах" подлежит рассмотрению в течение 5 (пяти) рабочих дней со дня ее регистрации.</w:t>
      </w:r>
    </w:p>
    <w:bookmarkEnd w:id="22"/>
    <w:bookmarkStart w:name="z32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15 (пятнадцати) рабочих дней со дня ее регистрации.</w:t>
      </w:r>
    </w:p>
    <w:bookmarkEnd w:id="23"/>
    <w:bookmarkStart w:name="z33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иное не предусмотрено законом, обращение в суд допускается после обжалования в досудебном порядке.";</w:t>
      </w:r>
    </w:p>
    <w:bookmarkEnd w:id="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22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23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2. Утратил силу приказом Министра промышленности и строительства РК от 20.05.26 </w:t>
      </w:r>
      <w:r>
        <w:rPr>
          <w:rFonts w:ascii="Times New Roman"/>
          <w:b w:val="false"/>
          <w:i w:val="false"/>
          <w:color w:val="000000"/>
          <w:sz w:val="28"/>
        </w:rPr>
        <w:t>№ 250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6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и разрешительные требования по аккредитации организаций, осуществляющих инжиниринговые услуги по техническому надзору и экспертные работы по техническому обследованию надежности и устойчивости зданий и сооружений на технически и технологически сложных объектах первого и второго уровней ответственности, утвержденных указанным приказом:</w:t>
      </w:r>
    </w:p>
    <w:bookmarkEnd w:id="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 </w:t>
      </w:r>
    </w:p>
    <w:bookmarkStart w:name="z38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"23. Жалоба по вопросам оказания государственных услуг услугополучателем подается услугодателю, должностному лицу, чье решение, действие (бездействие) обжалуются.</w:t>
      </w:r>
    </w:p>
    <w:bookmarkEnd w:id="26"/>
    <w:bookmarkStart w:name="z39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Услугодатель, должностное лицо, чье решение, действие (бездействие) обжалуются не позднее 3 (трех) рабочих дней со дня поступления жалобы направляют ее и административное дело в орган, рассматривающий жалобу.</w:t>
      </w:r>
    </w:p>
    <w:bookmarkEnd w:id="27"/>
    <w:bookmarkStart w:name="z40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услугодатель, должностное лицо, чье решение, действие (бездействие) обжалуются, не направляет жалобу в орган, рассматривающий жалобу, если он в течение 3 (трех) рабочих дней примет благоприятное решение, совершит действие, полностью удовлетворяющее требованиям, указанным в жалобе.</w:t>
      </w:r>
    </w:p>
    <w:bookmarkEnd w:id="28"/>
    <w:bookmarkStart w:name="z41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Жалоба услугополучателя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25 Закона Республики Казахстан "О государственных услугах" подлежит рассмотрению в течение 5 (пяти) рабочих дней со дня ее регистрации.</w:t>
      </w:r>
    </w:p>
    <w:bookmarkEnd w:id="29"/>
    <w:bookmarkStart w:name="z42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15 (пятнадцати) рабочих дней со дня ее регистрации.</w:t>
      </w:r>
    </w:p>
    <w:bookmarkEnd w:id="30"/>
    <w:bookmarkStart w:name="z43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Если иное не предусмотрено законом, обращение в суд допускается после обжалования в досудебном порядке."; </w:t>
      </w:r>
    </w:p>
    <w:bookmarkEnd w:id="3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24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25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3. Утратил силу приказом Министра промышленности и строительства РК от 19.05.2026 </w:t>
      </w:r>
      <w:r>
        <w:rPr>
          <w:rFonts w:ascii="Times New Roman"/>
          <w:b w:val="false"/>
          <w:i w:val="false"/>
          <w:color w:val="000000"/>
          <w:sz w:val="28"/>
        </w:rPr>
        <w:t>№ 245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</w:t>
      </w:r>
      <w:r>
        <w:rPr>
          <w:rFonts w:ascii="Times New Roman"/>
          <w:b w:val="false"/>
          <w:i w:val="false"/>
          <w:color w:val="000000"/>
          <w:sz w:val="28"/>
        </w:rPr>
        <w:t>01.07.2026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Пункт 4 утрачивает силу приказом Министра промышленности и строительства РК от 29.05.2026 </w:t>
      </w:r>
      <w:r>
        <w:rPr>
          <w:rFonts w:ascii="Times New Roman"/>
          <w:b w:val="false"/>
          <w:i w:val="false"/>
          <w:color w:val="ff0000"/>
          <w:sz w:val="28"/>
        </w:rPr>
        <w:t>№ 276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01.07.2028).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В </w:t>
      </w:r>
      <w:r>
        <w:rPr>
          <w:rFonts w:ascii="Times New Roman"/>
          <w:b w:val="false"/>
          <w:i w:val="false"/>
          <w:color w:val="000000"/>
          <w:sz w:val="28"/>
        </w:rPr>
        <w:t>приказе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национальной экономики Республики Казахстан от 26 ноября 2015 года № 735 "Об утверждении Правил и разрешительных требований по аккредитации негосударственных аттестационных центров по аттестации инженерно-технических работников, участвующих в процессе проектирования и строительства" (зарегистрирован в Реестре государственной регистрации нормативных правовых актов за № 12752): </w:t>
      </w:r>
    </w:p>
    <w:bookmarkStart w:name="z56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и разрешительные требования по аккредитации негосударственных аттестационных центров по аттестации инженерно-технических работников, участвующих в процессе проектирования и строительства, утвержденных указанным приказом:</w:t>
      </w:r>
    </w:p>
    <w:bookmarkEnd w:id="3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7 изложить в следующей редакции: </w:t>
      </w:r>
    </w:p>
    <w:bookmarkStart w:name="z58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"3) услугодатель по результатам рассмотрения заявления с документами оформляет, подписывает и направляет в "личный кабинет" услугополучателя свидетельство об аккредитации согласно пункта 9 Стандарта государственной услуги в течении – 2 двух) рабочих дней.</w:t>
      </w:r>
    </w:p>
    <w:bookmarkEnd w:id="33"/>
    <w:bookmarkStart w:name="z59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выявлении оснований для отказа в оказании государственной услуги услугодатель уведомляет услугополучателя о предварительном решении об отказе в оказании государственной услуги, а также времени и месте (способе) проведения заслушивания для возможности выразить услугополучателю позицию по предварительному решению.</w:t>
      </w:r>
    </w:p>
    <w:bookmarkEnd w:id="34"/>
    <w:bookmarkStart w:name="z60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Уведомление о заслушивании направляется не менее чем за 3 (три) рабочих дня до завершения срока оказания государственной услуги. Заслушивание проводится не позднее 2 (двух) рабочих дней со дня уведомления.</w:t>
      </w:r>
    </w:p>
    <w:bookmarkEnd w:id="35"/>
    <w:bookmarkStart w:name="z61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 результатам заслушивания услугодатель выдает свидетельство об аккредитации либо мотивированный отказ в оказании государственной услуги."; </w:t>
      </w:r>
    </w:p>
    <w:bookmarkEnd w:id="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 </w:t>
      </w:r>
    </w:p>
    <w:bookmarkStart w:name="z6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"14. Жалоба по вопросам оказания государственных услуг услугополучателем подается услугодателю, должностному лицу, чье решение, действие (бездействие) обжалуются.</w:t>
      </w:r>
    </w:p>
    <w:bookmarkEnd w:id="37"/>
    <w:bookmarkStart w:name="z6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Услугодатель, должностное лицо, чье решение, действие (бездействие) обжалуются не позднее 3 (трех) рабочих дней со дня поступления жалобы направляют ее и административное дело в орган, рассматривающий жалобу.</w:t>
      </w:r>
    </w:p>
    <w:bookmarkEnd w:id="38"/>
    <w:bookmarkStart w:name="z6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услугодатель, должностное лицо, чье решение, действие (бездействие) обжалуются, не направляет жалобу в орган, рассматривающий жалобу, если он в течение 3 (трех) рабочих дней примет благоприятное решение, совершит действие, полностью удовлетворяющее требованиям, указанным в жалобе.</w:t>
      </w:r>
    </w:p>
    <w:bookmarkEnd w:id="39"/>
    <w:bookmarkStart w:name="z6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Жалоба услугополучателя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25 Закона Республики Казахстан "О государственных услугах" подлежит рассмотрению в течение 5 (пяти) рабочих дней со дня ее регистрации.</w:t>
      </w:r>
    </w:p>
    <w:bookmarkEnd w:id="40"/>
    <w:bookmarkStart w:name="z6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15 (пятнадцати) рабочих дней со дня ее регистрации.</w:t>
      </w:r>
    </w:p>
    <w:bookmarkEnd w:id="41"/>
    <w:bookmarkStart w:name="z6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Если иное не предусмотрено законом, обращение в суд допускается после обжалования в досудебном порядке."; </w:t>
      </w:r>
    </w:p>
    <w:bookmarkEnd w:id="4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15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16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исключить. </w:t>
      </w:r>
    </w:p>
    <w:bookmarkStart w:name="z70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В </w:t>
      </w:r>
      <w:r>
        <w:rPr>
          <w:rFonts w:ascii="Times New Roman"/>
          <w:b w:val="false"/>
          <w:i w:val="false"/>
          <w:color w:val="000000"/>
          <w:sz w:val="28"/>
        </w:rPr>
        <w:t>приказе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индустрии и инфраструктурного развития Республики Казахстан от 1 апреля 2020 года № 175 "Об утверждении правил оказания государственных услуг в сфере выдачи лицензий в архитектурной, градостроительной и строительной деятельности и о внесении изменений и дополнений в некоторые приказы Министра национальной экономики Республики Казахстан" (зарегистрирован в Реестре государственной регистрации нормативных правовых актов за № 20267):</w:t>
      </w:r>
    </w:p>
    <w:bookmarkEnd w:id="43"/>
    <w:bookmarkStart w:name="z71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государственной услуги "Выдача лицензии на изыскательскую деятельность", утвержденных указанным приказом:</w:t>
      </w:r>
    </w:p>
    <w:bookmarkEnd w:id="4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6 изложить в следующей редакции: </w:t>
      </w:r>
    </w:p>
    <w:bookmarkStart w:name="z73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"3) услугодатель по результатам рассмотрения заявления с документами оформляет, подписывает и направляет в "личный кабинет" услугополучателя лицензию и (или) приложение к лицензии в течении – 1 (одного) рабочего дня.</w:t>
      </w:r>
    </w:p>
    <w:bookmarkEnd w:id="45"/>
    <w:bookmarkStart w:name="z74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выявлении оснований для отказа в оказании государственной услуги услугодатель уведомляет услугополучателя о предварительном решении об отказе в оказании государственной услуги, а также времени и месте (способе) проведения заслушивания для возможности выразить услугополучателю позицию по предварительному решению.</w:t>
      </w:r>
    </w:p>
    <w:bookmarkEnd w:id="46"/>
    <w:bookmarkStart w:name="z75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Уведомление о заслушивании направляется не менее чем за 3 (три) рабочих дня до завершения срока оказания государственной услуги. Заслушивание проводится не позднее 2 (двух) рабочих дней со дня уведомления.</w:t>
      </w:r>
    </w:p>
    <w:bookmarkEnd w:id="47"/>
    <w:bookmarkStart w:name="z76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 результатам заслушивания услугодатель выдает лицензию и (или) приложение к лицензии либо мотивированный отказ в оказании государственной услуги."; </w:t>
      </w:r>
    </w:p>
    <w:bookmarkEnd w:id="4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 </w:t>
      </w:r>
    </w:p>
    <w:bookmarkStart w:name="z78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"11. Жалоба по вопросам оказания государственных услуг услугополучателем подается услугодателю, должностному лицу, чье решение, действие (бездействие) обжалуются.</w:t>
      </w:r>
    </w:p>
    <w:bookmarkEnd w:id="49"/>
    <w:bookmarkStart w:name="z79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Услугодатель, должностное лицо, чье решение, действие (бездействие) обжалуются не позднее 3 (трех) рабочих дней со дня поступления жалобы направляют ее и административное дело в орган, рассматривающий жалобу.</w:t>
      </w:r>
    </w:p>
    <w:bookmarkEnd w:id="50"/>
    <w:bookmarkStart w:name="z80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услугодатель, должностное лицо, чье решение, действие (бездействие) обжалуются, не направляет жалобу в орган, рассматривающий жалобу, если он в течение 3 (трех) рабочих дней примет благоприятное решение, совершит действие, полностью удовлетворяющее требованиям, указанным в жалобе.</w:t>
      </w:r>
    </w:p>
    <w:bookmarkEnd w:id="51"/>
    <w:bookmarkStart w:name="z81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Жалоба услугополучателя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25 Закона Республики Казахстан "О государственных услугах" подлежит рассмотрению в течение 5 (пяти) рабочих дней со дня ее регистрации.</w:t>
      </w:r>
    </w:p>
    <w:bookmarkEnd w:id="52"/>
    <w:bookmarkStart w:name="z82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15 (пятнадцати) рабочих дней со дня ее регистрации.</w:t>
      </w:r>
    </w:p>
    <w:bookmarkEnd w:id="53"/>
    <w:bookmarkStart w:name="z83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Если иное не предусмотрено законом, обращение в суд допускается после обжалования в досудебном порядке."; </w:t>
      </w:r>
    </w:p>
    <w:bookmarkEnd w:id="5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12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13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исключить. </w:t>
      </w:r>
    </w:p>
    <w:bookmarkStart w:name="z85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государственной услуги "Выдача лицензии на проектную деятельность", утвержденных указанным приказом:</w:t>
      </w:r>
    </w:p>
    <w:bookmarkEnd w:id="5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6 изложить в следующей редакции: </w:t>
      </w:r>
    </w:p>
    <w:bookmarkStart w:name="z87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"3) услугодатель по результатам рассмотрения заявления с документами оформляет, подписывает и направляет в "личный кабинет" услугополучателя лицензию и (или) приложение к лицензии в течении – 1 (одного) рабочего дня.</w:t>
      </w:r>
    </w:p>
    <w:bookmarkEnd w:id="56"/>
    <w:bookmarkStart w:name="z88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выявлении оснований для отказа в оказании государственной услуги услугодатель уведомляет услугополучателя о предварительном решении об отказе в оказании государственной услуги, а также времени и месте (способе) проведения заслушивания для возможности выразить услугополучателю позицию по предварительному решению.</w:t>
      </w:r>
    </w:p>
    <w:bookmarkEnd w:id="57"/>
    <w:bookmarkStart w:name="z89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Уведомление о заслушивании направляется не менее чем за 3 (три) рабочих дня до завершения срока оказания государственной услуги. Заслушивание проводится не позднее 2 (двух) рабочих дней со дня уведомления.</w:t>
      </w:r>
    </w:p>
    <w:bookmarkEnd w:id="58"/>
    <w:bookmarkStart w:name="z90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 результатам заслушивания услугодатель выдает лицензию и (или) приложение к лицензии либо мотивированный отказ в оказании государственной услуги."; </w:t>
      </w:r>
    </w:p>
    <w:bookmarkEnd w:id="5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 </w:t>
      </w:r>
    </w:p>
    <w:bookmarkStart w:name="z92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"12. Жалоба по вопросам оказания государственных услуг услугополучателем подается услугодателю, должностному лицу, чье решение, действие (бездействие) обжалуются.</w:t>
      </w:r>
    </w:p>
    <w:bookmarkEnd w:id="60"/>
    <w:bookmarkStart w:name="z93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Услугодатель, должностное лицо, чье решение, действие (бездействие) обжалуются не позднее 3 (трех) рабочих дней со дня поступления жалобы направляют ее и административное дело в орган, рассматривающий жалобу.</w:t>
      </w:r>
    </w:p>
    <w:bookmarkEnd w:id="61"/>
    <w:bookmarkStart w:name="z94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услугодатель, должностное лицо, чье решение, действие (бездействие) обжалуются, не направляет жалобу в орган, рассматривающий жалобу, если он в течение 3 (трех) рабочих дней примет благоприятное решение, совершит действие, полностью удовлетворяющее требованиям, указанным в жалобе.</w:t>
      </w:r>
    </w:p>
    <w:bookmarkEnd w:id="62"/>
    <w:bookmarkStart w:name="z95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Жалоба услугополучателя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25 Закона Республики Казахстан "О государственных услугах" подлежит рассмотрению в течение 5 (пяти) рабочих дней со дня ее регистрации.</w:t>
      </w:r>
    </w:p>
    <w:bookmarkEnd w:id="63"/>
    <w:bookmarkStart w:name="z96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15 (пятнадцати) рабочих дней со дня ее регистрации.</w:t>
      </w:r>
    </w:p>
    <w:bookmarkEnd w:id="64"/>
    <w:bookmarkStart w:name="z97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Если иное не предусмотрено законом, обращение в суд допускается после обжалования в досудебном порядке."; </w:t>
      </w:r>
    </w:p>
    <w:bookmarkEnd w:id="6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13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14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bookmarkStart w:name="z99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государственной услуги "Выдача лицензии на строительно-монтажные работы", утвержденных указанным приказом:</w:t>
      </w:r>
    </w:p>
    <w:bookmarkEnd w:id="6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 6 изложить в следующей редакции: </w:t>
      </w:r>
    </w:p>
    <w:bookmarkStart w:name="z101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"3) услугодатель по результатам рассмотрения заявления с документами оформляет, подписывает и направляет в "личный кабинет" услугополучателя лицензию и (или) приложение к лицензии в течении – 1 (одного) рабочего дня.</w:t>
      </w:r>
    </w:p>
    <w:bookmarkEnd w:id="67"/>
    <w:bookmarkStart w:name="z102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выявлении оснований для отказа в оказании государственной услуги услугодатель уведомляет услугополучателя о предварительном решении об отказе в оказании государственной услуги, а также времени и месте (способе) проведения заслушивания для возможности выразить услугополучателю позицию по предварительному решению.</w:t>
      </w:r>
    </w:p>
    <w:bookmarkEnd w:id="68"/>
    <w:bookmarkStart w:name="z103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Уведомление о заслушивании направляется не менее чем за 3 (три) рабочих дня до завершения срока оказания государственной услуги. Заслушивание проводится не позднее 2 (двух) рабочих дней со дня уведомления.</w:t>
      </w:r>
    </w:p>
    <w:bookmarkEnd w:id="69"/>
    <w:bookmarkStart w:name="z104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 результатам заслушивания услугодатель выдает лицензию и (или) приложение к лицензии либо мотивированный отказ в оказании государственной услуги."; </w:t>
      </w:r>
    </w:p>
    <w:bookmarkEnd w:id="7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 </w:t>
      </w:r>
    </w:p>
    <w:bookmarkStart w:name="z106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"12. Жалоба по вопросам оказания государственных услуг услугополучателем подается услугодателю, должностному лицу, чье решение, действие (бездействие) обжалуются.</w:t>
      </w:r>
    </w:p>
    <w:bookmarkEnd w:id="71"/>
    <w:bookmarkStart w:name="z107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Услугодатель, должностное лицо, чье решение, действие (бездействие) обжалуются не позднее 3 (трех) рабочих дней со дня поступления жалобы направляют ее и административное дело в орган, рассматривающий жалобу.</w:t>
      </w:r>
    </w:p>
    <w:bookmarkEnd w:id="72"/>
    <w:bookmarkStart w:name="z108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услугодатель, должностное лицо, чье решение, действие (бездействие) обжалуются, не направляет жалобу в орган, рассматривающий жалобу, если он в течение 3 (трех) рабочих дней примет благоприятное решение, совершит действие, полностью удовлетворяющее требованиям, указанным в жалобе.</w:t>
      </w:r>
    </w:p>
    <w:bookmarkEnd w:id="73"/>
    <w:bookmarkStart w:name="z109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Жалоба услугополучателя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25 Закона Республики Казахстан "О государственных услугах" подлежит рассмотрению в течение 5 (пяти) рабочих дней со дня ее регистрации.</w:t>
      </w:r>
    </w:p>
    <w:bookmarkEnd w:id="74"/>
    <w:bookmarkStart w:name="z110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15 (пятнадцати) рабочих дней со дня ее регистрации.</w:t>
      </w:r>
    </w:p>
    <w:bookmarkEnd w:id="75"/>
    <w:bookmarkStart w:name="z111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Если иное не предусмотрено законом, обращение в суд допускается после обжалования в досудебном порядке."; </w:t>
      </w:r>
    </w:p>
    <w:bookmarkEnd w:id="7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13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14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исключить. 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